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3f45" w14:textId="9f53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Джангельдинского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Джангельдинского района Костанайской области от 19 июня 2026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по согласованию с районной территориальной избирательной комиссией, аким Джангельдинского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Джангельдинского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Бидашев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Джангельдинской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территориальной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 Жақып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решения акима Джангельдинского района от "__" июня 2026 года № __ "Об образовании избирательных участков на территории Джангельдинского района"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Р. Халық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Е. Алматов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Г. Ұзаққызы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Е. Қойшыбек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организационно-контрольной работы и документационного обеспечения аппарата акима Джангельдинского района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 Б. Қаби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мониторинга государственных услуг, информационных технологий и правовой работы аппарата акима Джангельдинского района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Т. Искакова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</w:tc>
      </w:tr>
    </w:tbl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Джангельдинского района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289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Сага, улица Міржақып Дулатов 14, здание коммунального государственного учреждения "Общеобразовательная школа имени Мыржакыпа Дулатова отдела образования Джангельдинского района" Управления образования акимата Костанайской области.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Сага.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290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Ошаганды, улица Ошағанды, здание 1.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Ошаганды.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291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Бидайык, улица Бейбітшілік 8, здание коммунального государственного учреждения "Бидайыкская начальная школа отдела образования Джангельдинского района" Управления образования акимата Костанайской области.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Бидайык.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292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Милисай, улица Жастар 10, здание коммунального государственного учреждения "Общеобразовательная школа имени Сырбая Мауленова отдела образования Джангельдинского района" Управления образования акимата Костанайской области.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Милисай.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293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Шили, улица Бестау 14, здание коммунального государственного учреждения "Общеобразовательная школа имени Кайнекея Жармаганбетова отдела образования Джангельдинского района" Управления образования акимата Костанайской области.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Шили.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294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Сужарган, улица Астана 12, здание коммунального государственного учреждения "Общеобразовательная школа имени Канапия Кайдосова отдела образования Джангельдинского района" Управления образования акимата Костанайской области.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Сужарган.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295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Шеген, улица Хамза Нарымбаев 33, здание коммунального государственного учреждения "Общеобразовательная школа имени Аманкелды отдела образования Джангельдинского района" Управления образования акимата Костанайской области.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Шеген.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298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Акшиганак, улица Тауелсиздик 4, здание коммунального государственного учреждения "Общеобразовательная школа имени Каражана Топаева отдела образования Джангельдинского района" Управления образования акимата Костанайской области.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Акшиганак.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300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Акколь, улица Кенжеғали Сағадиев 1, здание коммунального государственного учреждения "Общеобразовательная школа имени Ансагана Конкабаева отдела образования Джангельдинского района" Управления образования акимата Костанайской области.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Акколь.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303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Ахмет Байтұрсынұлы, улица Тәуелсіздік 7А, здание коммунального государственного учреждения "Общеобразовательная школа имени Ахмет Байтұрсынова отдела образования Джангельдинского района" Управления образования акимата Костанайской области.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Ахмета Байтұрсынұлы.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304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Ыбырая Алтынсарина 14, здание коммунального государственного учреждения "Общеобразовательная школа имени Н.Г.Иванова отдела образования Джангельдинского района" Управления образования акимата Костанайской области.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Алиби Жангелдина, Миржакыпа Дулатова, Кейки Батыр, Кайырбек Алматова, Муханбетжана Дузенова, Ыбырая Алтынсарина, Болата Хамзина.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306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Канапия Кайдосова 6, здание коммунального государственного учреждения "Торгайская общеобразовательная школа имени Шокана Уалиханова отдела образования Джангельдинского района" Управления образования акимата Костанайской области.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Ахмет Байтурсынова, Кенжегали Сагадиева, Когабай Сарсекеева, Хакимбека Токина, Энергетика, Койшыгара Салгарина, Гафу Кайырбекова, Канапия Кайдосова.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307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Кайнекей 7, здание государственного учреждения "Дом культуры имени Н. Ахметбекова" Джангельдинского районного отдела культуры и развития языков.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улицы: Абая, Акмырза, Сырбайа Мауленова, Кайнекей, Кеншилик Мырзабекова, Нурхана Акына, Амангелды, К. Алтынсары, Кулжановых.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308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Токтабаев 1, здание коммунального государственного учреждения "Общеобразовательная школа имени Ибрая Алтынсарина отдела образования Джангельдинского района" Управления образования акимата Костанайской области.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Токтабаев, Жакан Косабаев, Каражана Топаева, Омара Тынымова, Бакытжана Байкадамова, Ермана Мусина, Дабена Бокишова, Дамолла Катена, Мырзагалия Жангелова, Айса Нурманова, Кыпшак Сейткула.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309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Калам-Карасу, улица Амиргали Душатов 14, здание коммунального государственного учреждения "Общеобразовательная школа имени Гафу Кайырбекова отдела образования Джангельдинского района" Управления образования акимата Костанайской области.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Калам-Карасу.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310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Шубалан, улица Шубалан 28, здание коммунального государственного учреждения "Шубаланская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Шубалан.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311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Аралбай, улица Тәуелсіздік 2, здание коммунального государственного учреждения "Жангельдинская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Аралбай.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312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Кокалат, улица Қыпшақ Сейтқұл 4, здание коммунального государственного учреждения "Жангельдинская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Кокалат.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313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Колкамыс, улица Колкамыс 46, здание коммунального государственного учреждения "Основная средняя школа имени Айсы Нурманова отдела образования Джангельдинского района" Управления образования акимата Костанайской области.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Колкамыс.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314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Тауыш, улица Танаткан Дуйсекеев 1А, здание коммунального государственного учреждения "Каратубекская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Тауыш.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316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Сарысу, улица Сарысу 29, здание коммунального государственного учреждения "Сарысуская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Сарысу.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317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Токанай, улица Токанай здание 13.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Токанай.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867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участка: село Торгай, улица Кайнекей 27, здание на балансе государственного учреждения "Отдел образования Джангельдинского района" Управления образования акимата Костанайской области.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Торгай, улицы Айтима Кожмуханбетова, Сейт Кенжеахметова, Айгожин Аяжан, Сапабека Жунусова, Нарынбаевых.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