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4e410" w14:textId="bb4e4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корректировке базовых ставок земельного налога в селе Денисовка и в населенных пунктах Денисовского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Денисовского районного маслихата Костанайской области от 4 сентября 2026 года № 47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Примечание ИЗПИ!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решение вводится в действие с 01.01.2027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582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и на основании проекта (схемы) зонирования земель в селе Денисовка и в населенных пунктах Денисовского района, Денисовский районный маслихат 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Осуществить корректировку базовых ставок земельного налога в селе Денисовка и в населенных пунктах Денисовского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Положение настоящего пункта не распространяется на земельные участки, указанные в </w:t>
      </w:r>
      <w:r>
        <w:rPr>
          <w:rFonts w:ascii="Times New Roman"/>
          <w:b w:val="false"/>
          <w:i w:val="false"/>
          <w:color w:val="000000"/>
          <w:sz w:val="28"/>
        </w:rPr>
        <w:t>статье 581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2027 года и подлежит официальному опубликованию.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Денисовского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Шерер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</w:t>
            </w:r>
          </w:p>
        </w:tc>
      </w:tr>
    </w:tbl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Корректировка базовых ставок земельного налога в селе Денисовка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понижения (-) или повышения (+) базовых ставок земельного налога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</w:t>
            </w:r>
          </w:p>
        </w:tc>
      </w:tr>
    </w:tbl>
    <w:bookmarkStart w:name="z1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Корректировка базовых ставок земельного налога в населенных пунктах Денисовкого района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понижения (-) или повышения (+) базовых ставок земельного налога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