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83c5f" w14:textId="6483c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на оказание специальных социальных услуг по Денисовскому района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Денисовского района Костанайской области от 4 февраля 2026 года № 19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приказом Заместителя Премьер-Министра–Министра труда и социальной защиты населения Республики Казахстан от 30 июня 2023 года </w:t>
      </w:r>
      <w:r>
        <w:rPr>
          <w:rFonts w:ascii="Times New Roman"/>
          <w:b w:val="false"/>
          <w:i w:val="false"/>
          <w:color w:val="000000"/>
          <w:sz w:val="28"/>
        </w:rPr>
        <w:t>№ 281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и методики формирования тарифов на специальные социальные услуги" (зарегистрирован в Реестре государственной регистрации нормативных правовых актов под № 32987), акимат Денисовского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тарифы на специальные социальные услуги на 2026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акимата Денисовского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государственном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ресурсе акимата Денисовского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Денисовского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Катпаев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февраля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оказание специальных социальных услуг на 2026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организации, оказывающей специальные социальные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1 получателя услуг в месяц (в тенге)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1 получателя услуг в день (в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"Центр социальной помощи по оказанию специальных социальных услуг" государственного учреждения "Отдел занятости и социальных программ акимата Денисовского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надомного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52 379,71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2 555,11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