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4a78" w14:textId="cfb4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Харьковка Черниговского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11 февраля 2026 года № 24/428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Харьковка Черниговского сельского округа Аулиекольского района Костанайской области путем включения 727,0 гектар земель сельскохозяйственного назначения Аулиекольского района в границы села Харьковка Черниговского сельского округа, установив границы общей площадью 3017,0 гектар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24/428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Харьковка Черниговского сельского округа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 лесополосы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каналами, коллекторами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2004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Харьковка Черниговского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