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2d49" w14:textId="a282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Аулиекольского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21 августа 2026 года № 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Аулиекольского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решений Аулиекольского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Аулиекольского районного маслихата от 23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17 ноября 2023 года № 98 "Об утверждении Правил оказания социальной помощи, установления ее размеров и определения перечня отдельных категорий нуждающихся граждан".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Аулиекольского районного маслихата от 28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17 ноября 2023 года № 98 "Об утверждении Правил оказания социальной помощи, установления ее размеров и определения перечня отдельных категорий нуждающихся граждан".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