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600a" w14:textId="ba86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410 "О бюджете села Первомайское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Первомайское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Первомайское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29 542,0 тысячи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5 516,0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869,0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23 132,0 тысячи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31 862,6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- 2 320,6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2 320,6 тысяч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