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3243" w14:textId="d67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409 "О бюджете Черниговского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Черниговского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Черниговского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42 169,8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9 029,6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–46,0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32 914,2 тысячи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43 689,2 тысячи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- 1519,4 тысячи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1519,4 тысячи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