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a6a" w14:textId="0e92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408 "О бюджете села Тимофеевка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Тимофеевка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Тимофеевка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40 232,1 тысяча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8 023,6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32 173,5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40 967,0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- 734,9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734,9 тысяч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