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2a7c" w14:textId="e322a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406 "О бюджете Новоселовского сельского округа Аулиекольского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Аулиекольского районного маслихата Костанайской области от 28 июля 2026 года № 466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Новоселовского сельского округа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Новоселовского сельского округа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45 601,0 тысяча теңге,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9 594,1 тысяча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46,0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278,0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35 682,9 тысяч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47 290,3 тысячи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- 1 689,3 тысячи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1 689,3 тысячи теңге.".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Новоселовского сельского округа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бюджета,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