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ec04" w14:textId="e98e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404 "О бюджете Казанбасского сельского округа Аулиекольского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Аулиекольского районного маслихата Костанайской области от 28 июля 2026 года № 464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Казанбасского сельского округа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Казанбасского сельского округа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53 283,3 тысячи теңге,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13 590,0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253,0 тысячи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1 358,3 тысячи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–38 082,0 тысячи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56 190,8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-2 907,5 тысяч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2 907,5 тысяч теңге.".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июля 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