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1872c" w14:textId="50187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26 декабря 2025 года № 401 "О бюджете поселка Кушмурун Аулиекольского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Аулиекольского районного маслихата Костанайской области от 28 июля 2026 года № 461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поселка Кушмурун Аулиекольского района на 2026-2028 годы" от 26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401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Кушмурун на 2026-2028 годы согласно приложениям 1, 2 и 3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233 222,1 тысяча теңге,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118 025,1 тысяча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742,0 тысячи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15 885,0 тысяч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98 570,0 тысяч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280 070,1 тысяча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- 46 848,0 тысяч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46 848,0 тысяч теңге.".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</w:t>
            </w:r>
          </w:p>
        </w:tc>
      </w:tr>
    </w:tbl>
    <w:bookmarkStart w:name="z2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2026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Сумма, тысяч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