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4831" w14:textId="a364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400 "О бюджете Аманкарагайского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Аманкарагайского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Аманкарагайского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–178 701,0 тысяча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110 623,0 тысячи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241,0 тысяча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1 855,0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65 985,0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209 181,8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- 30 477,8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30 477,8 тысяч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