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9629" w14:textId="07f9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399 "О бюджете села Аулиеколь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Аулиеколь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Аулиеколь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393 798,4 тысячи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272 314,0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229,0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9 085,0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–112 170,4 тысячи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468 622,6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- 74 824,2 тысячи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74 824,2 тысячи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