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c10c" w14:textId="421c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399 "О бюджете села Аулиеколь Аулиекольского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11 февраля 2026 года № 419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Аулиеколь Аулиекольского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Аулиеколь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368 290,0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270 115,0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9 085,0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88 861,0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426 040,6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- 57 750,6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57 750,6 тысяч тенге.".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Аулиеколь Аулиекольского района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-57750,6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