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397163d" w14:textId="397163d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определении мест для размещения агитационных печатных материалов на территории Алтынсаринского района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Постановление акимата Алтынсаринского района Костанайской области от 12 октября 2026 года № 166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пунктом 6 </w:t>
      </w:r>
      <w:r>
        <w:rPr>
          <w:rFonts w:ascii="Times New Roman"/>
          <w:b w:val="false"/>
          <w:i w:val="false"/>
          <w:color w:val="000000"/>
          <w:sz w:val="28"/>
        </w:rPr>
        <w:t>статьи 28</w:t>
      </w:r>
      <w:r>
        <w:rPr>
          <w:rFonts w:ascii="Times New Roman"/>
          <w:b w:val="false"/>
          <w:i w:val="false"/>
          <w:color w:val="000000"/>
          <w:sz w:val="28"/>
        </w:rPr>
        <w:t xml:space="preserve"> Конституционного закона Республики Казахстан от 28 сентября 1995 года "О выборах в Республике Казахстан", акимат Алтынсаринского района ПОСТАНОВЛЯЕТ: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Определить совместно с Алтынсаринской районной избирательной комиссией места для размещения агитационных печатных материалов на территории Алтынсаринского района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постановлению.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Государственному учреждению "Аппарат акима Алтынсаринского района" в установленном законодательством Республики Казахстан порядке обеспечить: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 течение пяти рабочих дней со дня подписания настоящего постановления направление его копии в электронном виде на государственном и русском языках в филиал Республиканского государственного предприятия на праве хозяйственного ведения "Институт законодательства и правовой информации Республики Казахстан" Министерства юстиции Республики Казахстан по Костанайской области для официального опубликования и включения в Эталонный контрольный банк нормативных правовых актов Республики Казахстан;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постановления на интернет-ресурсе акимата Алтынсаринского района после его официального опубликования.</w:t>
      </w:r>
    </w:p>
    <w:bookmarkEnd w:id="4"/>
    <w:bookmarkStart w:name="z9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постановления возложить на руководителя аппарата акима Алтынсаринского района.</w:t>
      </w:r>
    </w:p>
    <w:bookmarkEnd w:id="5"/>
    <w:bookmarkStart w:name="z10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Настоящее постановление вводится в действие со дня его первого официального опубликования.</w:t>
      </w:r>
    </w:p>
    <w:bookmarkEnd w:id="6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Аким района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А. Сартов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bookmarkStart w:name="z12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"СОГЛАСОВАНО"</w:t>
      </w:r>
    </w:p>
    <w:bookmarkEnd w:id="7"/>
    <w:bookmarkStart w:name="z13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Председатель территориальной</w:t>
      </w:r>
    </w:p>
    <w:bookmarkEnd w:id="8"/>
    <w:bookmarkStart w:name="z14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избирательной комиссии</w:t>
      </w:r>
    </w:p>
    <w:bookmarkEnd w:id="9"/>
    <w:bookmarkStart w:name="z15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Алтынсаринского района</w:t>
      </w:r>
    </w:p>
    <w:bookmarkEnd w:id="10"/>
    <w:bookmarkStart w:name="z16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 С. Тарасова</w:t>
      </w:r>
    </w:p>
    <w:bookmarkEnd w:id="11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постановлению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"__" октября 2026 года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______</w:t>
            </w:r>
          </w:p>
        </w:tc>
      </w:tr>
    </w:tbl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населенного пункта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Места для размещения агитационных печатных материалов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Большая Чураковка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стенд у здания Большечураковского сельского дома культуры государственного учреждения "Районный дом культуры отдела внутренней политики, культуры и развития языков акимата Алтынсаринского района"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Новониколаевка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стенд у здания, расположенного по улице Школьная 6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Осиповка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стенд у здания коммунального государственного учреждения "Осиповская начальная школа отдела образования Алтынсаринского района" Управления образования акимата Костанайской области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Силантьевка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стенд у здания государственного учреждения "Районный дом культуры отдела внутренней политики, культуры и развития языков акимата Алтынсаринского района"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Силантьевка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стенд у здания коммунального государственного учреждения "Силантьевская общеобразовательная школа отдела образования Алтынсаринского района" Управления образования акимата Костанайской области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Бирюковка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стенд у здания, расположенного по улице Восточная 20, кв 2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Зуевка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стенд у здания коммунального государственного учреждения "Зуевская общеобразовательная школа отдела образования Алтынсаринского района" Управления образования акимата Костанайской области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Щербаково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стенд у здания коммунального государственного учреждения "Щербаковская общеобразовательная школа имени Мариям Хакимжановой отдела образования Алтынсаринского района" Управления образования акимата Костанайской области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Сатай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стенд у здания коммунального государственного учреждения "Сатайская основная средняя школа отдела образования Алтынсаринского района" Управления образования акимата Костанайской области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Красный Кордон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стенд у здания Краснокордонского сельского дома культуры государственного учреждения "Районный дом культуры отдела внутренней политики, культуры и развития языков акимата Алтынсаринского района"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Свердловка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стенд у здания коммунального государственного учреждения "Свердловская общеобразовательная школа отдела образования Алтынсаринского района" Управления образования акимата Костанайской области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Танабаевское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стенд у здания коммунального государственного учреждения "Димитровская общеобразовательная школа отдела образования Алтынсаринского района" Управления образования акимата Костанайской области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Воробьевское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стенд у здания коммунального государственного учреждения "Воробьевская начальная школа отдела образования Алтынсаринского района" Управления образования акимата Костанайской области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Докучаевка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стенд у здания коммунального государственного учреждения "Докучаевская общеобразовательная школа отдела образования Алтынсаринского района" Управления образования акимата Костанайской области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Шокай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стенд у здания коммунального государственного учреждения "Карагайлинская общеобразовательная школа отдела образования Алтынсаринского района" Управления образования акимата Костанайской области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Первомайское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стенд у здания коммунального государственного учреждения "Общеобразовательная школа имени Омара Шипина отдела образования Алтынсаринского района" Управления образования акимата Костанайской области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селоТемир Казык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стенд у здания, расположенного по улице Бейбитшилик 9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имени Ильяса Омарова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стенд у здания коммунального государственного учреждения "Лермонтовская основная средняя школа отдела образования Алтынсаринского района" Управления образования акимата Костанайской области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Жанасу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стенд у здания коммунального государственного учреждения "Жанасуская основная средняя школа отдела образования Алтынсаринского района" Управления образования акимата Костанайской области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Новоалексеевка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стенд у здания Новоалексевского сельского дома культуры государственного учреждения "Районный дом культуры отдела внутренней политики, культуры и развития языков акимата Алтынсаринского района"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Приозерное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стенд у здания, расположенного по улице Школьная 15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Кубековка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стенд у здания, расположенного по улице Центральная 23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Убаганское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стенд у здания коммунального государственного учреждения "Убаганская общеобразовательная школа имени Ибрая Алтынсарина отдела образования Алтынсаринского района" Управления образования акимата Костанайской области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Басбек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стенд у здания, расположенного по улице Ильяс Омарова 8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Большая Чураковка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стенд у здания коммунального государственного учреждения "Больше-Чураковская общеобразовательная школа отдела образования Алтынсаринского района" Управления образования акимата Костанайской области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Силантьевка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стенд у здания коммунального государственного учреждения "Алтынсаринская районная детско-юношеская спортивная школа" Управления физической культуры и спорта акимата Костанайской области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Щербаково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стенд у здания государственного учреждения "Аппарат акима сельского округа имени Мариям Хәкімжановой Алтынсаринского района"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