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6ed2" w14:textId="83a6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Алтынсаринскому району"</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30 марта 2026 года № 44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пунктом 2 "О местном государственном управлении и самоуправлении в Республике Казахстан",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Алтынсаринского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Алтынсаринскому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Алтынсаринского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Алтынсаринского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Алтынсаринского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Алтынсаринского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p>
        </w:tc>
      </w:tr>
    </w:tbl>
    <w:bookmarkStart w:name="z17" w:id="7"/>
    <w:p>
      <w:pPr>
        <w:spacing w:after="0"/>
        <w:ind w:left="0"/>
        <w:jc w:val="left"/>
      </w:pPr>
      <w:r>
        <w:rPr>
          <w:rFonts w:ascii="Times New Roman"/>
          <w:b/>
          <w:i w:val="false"/>
          <w:color w:val="000000"/>
        </w:rPr>
        <w:t xml:space="preserve"> Правила предоставления коммунальных услуг по Алтынсаринскому району</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предоставления коммунальных по Алтынсаринскому району услуг (далее – Правила) разработаны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0"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2" w:id="12"/>
    <w:p>
      <w:pPr>
        <w:spacing w:after="0"/>
        <w:ind w:left="0"/>
        <w:jc w:val="both"/>
      </w:pPr>
      <w:r>
        <w:rPr>
          <w:rFonts w:ascii="Times New Roman"/>
          <w:b w:val="false"/>
          <w:i w:val="false"/>
          <w:color w:val="000000"/>
          <w:sz w:val="28"/>
        </w:rPr>
        <w:t>
      1-1)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2"/>
    <w:bookmarkStart w:name="z23" w:id="13"/>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24" w:id="14"/>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4"/>
    <w:bookmarkStart w:name="z25" w:id="15"/>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5"/>
    <w:bookmarkStart w:name="z26" w:id="16"/>
    <w:p>
      <w:pPr>
        <w:spacing w:after="0"/>
        <w:ind w:left="0"/>
        <w:jc w:val="both"/>
      </w:pPr>
      <w:r>
        <w:rPr>
          <w:rFonts w:ascii="Times New Roman"/>
          <w:b w:val="false"/>
          <w:i w:val="false"/>
          <w:color w:val="000000"/>
          <w:sz w:val="28"/>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7" w:id="17"/>
    <w:p>
      <w:pPr>
        <w:spacing w:after="0"/>
        <w:ind w:left="0"/>
        <w:jc w:val="both"/>
      </w:pPr>
      <w:r>
        <w:rPr>
          <w:rFonts w:ascii="Times New Roman"/>
          <w:b w:val="false"/>
          <w:i w:val="false"/>
          <w:color w:val="000000"/>
          <w:sz w:val="28"/>
        </w:rPr>
        <w:t>
      6)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28"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9"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30" w:id="20"/>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31" w:id="21"/>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32" w:id="2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2"/>
    <w:bookmarkStart w:name="z33" w:id="23"/>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3"/>
    <w:bookmarkStart w:name="z34" w:id="2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5" w:id="2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5"/>
    <w:bookmarkStart w:name="z36" w:id="2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6"/>
    <w:bookmarkStart w:name="z37" w:id="27"/>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7"/>
    <w:bookmarkStart w:name="z38" w:id="28"/>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8"/>
    <w:bookmarkStart w:name="z39" w:id="2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9"/>
    <w:bookmarkStart w:name="z40" w:id="3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0"/>
    <w:bookmarkStart w:name="z41" w:id="3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1"/>
    <w:bookmarkStart w:name="z42" w:id="32"/>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2"/>
    <w:bookmarkStart w:name="z43" w:id="33"/>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3"/>
    <w:bookmarkStart w:name="z44" w:id="34"/>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4"/>
    <w:bookmarkStart w:name="z45" w:id="35"/>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5"/>
    <w:bookmarkStart w:name="z46" w:id="3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6"/>
    <w:bookmarkStart w:name="z47" w:id="37"/>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7"/>
    <w:bookmarkStart w:name="z48" w:id="3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8"/>
    <w:bookmarkStart w:name="z49" w:id="3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9"/>
    <w:bookmarkStart w:name="z50" w:id="4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0"/>
    <w:bookmarkStart w:name="z51"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52"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3"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bookmarkStart w:name="z54"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55"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56"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57" w:id="4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7"/>
    <w:bookmarkStart w:name="z58"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59"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60" w:id="50"/>
    <w:p>
      <w:pPr>
        <w:spacing w:after="0"/>
        <w:ind w:left="0"/>
        <w:jc w:val="both"/>
      </w:pPr>
      <w:r>
        <w:rPr>
          <w:rFonts w:ascii="Times New Roman"/>
          <w:b w:val="false"/>
          <w:i w:val="false"/>
          <w:color w:val="000000"/>
          <w:sz w:val="28"/>
        </w:rPr>
        <w:t>
      1)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0"/>
    <w:bookmarkStart w:name="z61" w:id="51"/>
    <w:p>
      <w:pPr>
        <w:spacing w:after="0"/>
        <w:ind w:left="0"/>
        <w:jc w:val="both"/>
      </w:pPr>
      <w:r>
        <w:rPr>
          <w:rFonts w:ascii="Times New Roman"/>
          <w:b w:val="false"/>
          <w:i w:val="false"/>
          <w:color w:val="000000"/>
          <w:sz w:val="28"/>
        </w:rPr>
        <w:t>
      2) холодного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1"/>
    <w:bookmarkStart w:name="z62" w:id="52"/>
    <w:p>
      <w:pPr>
        <w:spacing w:after="0"/>
        <w:ind w:left="0"/>
        <w:jc w:val="both"/>
      </w:pPr>
      <w:r>
        <w:rPr>
          <w:rFonts w:ascii="Times New Roman"/>
          <w:b w:val="false"/>
          <w:i w:val="false"/>
          <w:color w:val="000000"/>
          <w:sz w:val="28"/>
        </w:rPr>
        <w:t>
      3)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2"/>
    <w:bookmarkStart w:name="z63" w:id="53"/>
    <w:p>
      <w:pPr>
        <w:spacing w:after="0"/>
        <w:ind w:left="0"/>
        <w:jc w:val="both"/>
      </w:pPr>
      <w:r>
        <w:rPr>
          <w:rFonts w:ascii="Times New Roman"/>
          <w:b w:val="false"/>
          <w:i w:val="false"/>
          <w:color w:val="000000"/>
          <w:sz w:val="28"/>
        </w:rPr>
        <w:t>
      5)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3"/>
    <w:bookmarkStart w:name="z64" w:id="5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4"/>
    <w:bookmarkStart w:name="z65" w:id="55"/>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5"/>
    <w:bookmarkStart w:name="z66" w:id="5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67" w:id="57"/>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68" w:id="5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69" w:id="5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9"/>
    <w:bookmarkStart w:name="z70" w:id="60"/>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0"/>
    <w:bookmarkStart w:name="z71" w:id="6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1"/>
    <w:bookmarkStart w:name="z72" w:id="6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2"/>
    <w:bookmarkStart w:name="z73" w:id="63"/>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3"/>
    <w:bookmarkStart w:name="z74" w:id="64"/>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4"/>
    <w:bookmarkStart w:name="z75" w:id="6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5"/>
    <w:bookmarkStart w:name="z76" w:id="6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6"/>
    <w:bookmarkStart w:name="z77" w:id="6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7"/>
    <w:bookmarkStart w:name="z78" w:id="6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8"/>
    <w:bookmarkStart w:name="z79" w:id="6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9"/>
    <w:bookmarkStart w:name="z80" w:id="7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0"/>
    <w:bookmarkStart w:name="z81" w:id="7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1"/>
    <w:bookmarkStart w:name="z82" w:id="7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2"/>
    <w:bookmarkStart w:name="z83" w:id="7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3"/>
    <w:bookmarkStart w:name="z84" w:id="7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4"/>
    <w:bookmarkStart w:name="z85" w:id="75"/>
    <w:p>
      <w:pPr>
        <w:spacing w:after="0"/>
        <w:ind w:left="0"/>
        <w:jc w:val="both"/>
      </w:pPr>
      <w:r>
        <w:rPr>
          <w:rFonts w:ascii="Times New Roman"/>
          <w:b w:val="false"/>
          <w:i w:val="false"/>
          <w:color w:val="000000"/>
          <w:sz w:val="28"/>
        </w:rPr>
        <w:t>
      20. Потребитель:</w:t>
      </w:r>
    </w:p>
    <w:bookmarkEnd w:id="75"/>
    <w:bookmarkStart w:name="z86" w:id="7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6"/>
    <w:bookmarkStart w:name="z87" w:id="7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7"/>
    <w:bookmarkStart w:name="z88" w:id="7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8"/>
    <w:bookmarkStart w:name="z89" w:id="7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9"/>
    <w:bookmarkStart w:name="z90" w:id="8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0"/>
    <w:bookmarkStart w:name="z91" w:id="8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1"/>
    <w:bookmarkStart w:name="z92" w:id="8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2"/>
    <w:bookmarkStart w:name="z93" w:id="8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3"/>
    <w:bookmarkStart w:name="z94" w:id="84"/>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4"/>
    <w:bookmarkStart w:name="z95" w:id="85"/>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5"/>
    <w:bookmarkStart w:name="z96" w:id="86"/>
    <w:p>
      <w:pPr>
        <w:spacing w:after="0"/>
        <w:ind w:left="0"/>
        <w:jc w:val="both"/>
      </w:pPr>
      <w:r>
        <w:rPr>
          <w:rFonts w:ascii="Times New Roman"/>
          <w:b w:val="false"/>
          <w:i w:val="false"/>
          <w:color w:val="000000"/>
          <w:sz w:val="28"/>
        </w:rPr>
        <w:t>
      21. Поставщик:</w:t>
      </w:r>
    </w:p>
    <w:bookmarkEnd w:id="86"/>
    <w:bookmarkStart w:name="z97" w:id="87"/>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7"/>
    <w:bookmarkStart w:name="z98" w:id="88"/>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8"/>
    <w:bookmarkStart w:name="z99" w:id="89"/>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9"/>
    <w:bookmarkStart w:name="z100" w:id="90"/>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0"/>
    <w:bookmarkStart w:name="z101" w:id="91"/>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1"/>
    <w:bookmarkStart w:name="z102" w:id="92"/>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2"/>
    <w:bookmarkStart w:name="z103" w:id="93"/>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3"/>
    <w:bookmarkStart w:name="z104" w:id="94"/>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4"/>
    <w:bookmarkStart w:name="z105" w:id="95"/>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5"/>
    <w:bookmarkStart w:name="z106" w:id="96"/>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6"/>
    <w:bookmarkStart w:name="z107" w:id="97"/>
    <w:p>
      <w:pPr>
        <w:spacing w:after="0"/>
        <w:ind w:left="0"/>
        <w:jc w:val="left"/>
      </w:pPr>
      <w:r>
        <w:rPr>
          <w:rFonts w:ascii="Times New Roman"/>
          <w:b/>
          <w:i w:val="false"/>
          <w:color w:val="000000"/>
        </w:rPr>
        <w:t xml:space="preserve"> Глава 4. Порядок расчета и оплаты коммунальных услуг</w:t>
      </w:r>
    </w:p>
    <w:bookmarkEnd w:id="97"/>
    <w:bookmarkStart w:name="z108" w:id="98"/>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98"/>
    <w:bookmarkStart w:name="z109" w:id="99"/>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9"/>
    <w:bookmarkStart w:name="z110" w:id="100"/>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0"/>
    <w:bookmarkStart w:name="z111" w:id="101"/>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1"/>
    <w:bookmarkStart w:name="z112" w:id="102"/>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2"/>
    <w:bookmarkStart w:name="z113" w:id="103"/>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3"/>
    <w:bookmarkStart w:name="z114" w:id="10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4"/>
    <w:bookmarkStart w:name="z115" w:id="10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5"/>
    <w:bookmarkStart w:name="z116" w:id="10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06"/>
    <w:bookmarkStart w:name="z117" w:id="10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7"/>
    <w:bookmarkStart w:name="z118" w:id="10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8"/>
    <w:bookmarkStart w:name="z119" w:id="10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20" w:id="11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0"/>
    <w:bookmarkStart w:name="z121" w:id="111"/>
    <w:p>
      <w:pPr>
        <w:spacing w:after="0"/>
        <w:ind w:left="0"/>
        <w:jc w:val="left"/>
      </w:pPr>
      <w:r>
        <w:rPr>
          <w:rFonts w:ascii="Times New Roman"/>
          <w:b/>
          <w:i w:val="false"/>
          <w:color w:val="000000"/>
        </w:rPr>
        <w:t xml:space="preserve"> Глава 4-1. Требования и порядок работы ЕРЦ</w:t>
      </w:r>
    </w:p>
    <w:bookmarkEnd w:id="111"/>
    <w:bookmarkStart w:name="z122" w:id="112"/>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2"/>
    <w:bookmarkStart w:name="z123" w:id="113"/>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24" w:id="114"/>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25" w:id="115"/>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26" w:id="116"/>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6"/>
    <w:bookmarkStart w:name="z127" w:id="117"/>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7"/>
    <w:bookmarkStart w:name="z128" w:id="118"/>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18"/>
    <w:bookmarkStart w:name="z129" w:id="119"/>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30" w:id="120"/>
    <w:p>
      <w:pPr>
        <w:spacing w:after="0"/>
        <w:ind w:left="0"/>
        <w:jc w:val="both"/>
      </w:pPr>
      <w:r>
        <w:rPr>
          <w:rFonts w:ascii="Times New Roman"/>
          <w:b w:val="false"/>
          <w:i w:val="false"/>
          <w:color w:val="000000"/>
          <w:sz w:val="28"/>
        </w:rPr>
        <w:t>
      31-9. В случае выявления несоответствий ЕРЦ инициирует:</w:t>
      </w:r>
    </w:p>
    <w:bookmarkEnd w:id="120"/>
    <w:bookmarkStart w:name="z131"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32"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33"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34" w:id="124"/>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35"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36"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37" w:id="127"/>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38" w:id="128"/>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28"/>
    <w:bookmarkStart w:name="z139" w:id="129"/>
    <w:p>
      <w:pPr>
        <w:spacing w:after="0"/>
        <w:ind w:left="0"/>
        <w:jc w:val="both"/>
      </w:pPr>
      <w:r>
        <w:rPr>
          <w:rFonts w:ascii="Times New Roman"/>
          <w:b w:val="false"/>
          <w:i w:val="false"/>
          <w:color w:val="000000"/>
          <w:sz w:val="28"/>
        </w:rPr>
        <w:t>
      31-12. Требования к ЕРЦ:</w:t>
      </w:r>
    </w:p>
    <w:bookmarkEnd w:id="129"/>
    <w:bookmarkStart w:name="z140"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41"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42" w:id="132"/>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43"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44"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45" w:id="135"/>
    <w:p>
      <w:pPr>
        <w:spacing w:after="0"/>
        <w:ind w:left="0"/>
        <w:jc w:val="both"/>
      </w:pPr>
      <w:r>
        <w:rPr>
          <w:rFonts w:ascii="Times New Roman"/>
          <w:b w:val="false"/>
          <w:i w:val="false"/>
          <w:color w:val="000000"/>
          <w:sz w:val="28"/>
        </w:rPr>
        <w:t>
      31-13. Функции ЕРЦ:</w:t>
      </w:r>
    </w:p>
    <w:bookmarkEnd w:id="135"/>
    <w:bookmarkStart w:name="z146"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47"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48"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49"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50"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51"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52"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53"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54" w:id="144"/>
    <w:p>
      <w:pPr>
        <w:spacing w:after="0"/>
        <w:ind w:left="0"/>
        <w:jc w:val="both"/>
      </w:pPr>
      <w:r>
        <w:rPr>
          <w:rFonts w:ascii="Times New Roman"/>
          <w:b w:val="false"/>
          <w:i w:val="false"/>
          <w:color w:val="000000"/>
          <w:sz w:val="28"/>
        </w:rPr>
        <w:t>
      31-14. Оценка результативности деятельности ЕРЦ:</w:t>
      </w:r>
    </w:p>
    <w:bookmarkEnd w:id="144"/>
    <w:bookmarkStart w:name="z155"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56"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57"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58"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59"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60"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61"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62"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2"/>
    <w:bookmarkStart w:name="z163" w:id="153"/>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3"/>
    <w:bookmarkStart w:name="z164"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65"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66"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67" w:id="157"/>
    <w:p>
      <w:pPr>
        <w:spacing w:after="0"/>
        <w:ind w:left="0"/>
        <w:jc w:val="left"/>
      </w:pPr>
      <w:r>
        <w:rPr>
          <w:rFonts w:ascii="Times New Roman"/>
          <w:b/>
          <w:i w:val="false"/>
          <w:color w:val="000000"/>
        </w:rPr>
        <w:t xml:space="preserve"> Глава 5. Порядок разрешения разногласий</w:t>
      </w:r>
    </w:p>
    <w:bookmarkEnd w:id="157"/>
    <w:bookmarkStart w:name="z168" w:id="158"/>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8"/>
    <w:bookmarkStart w:name="z169" w:id="159"/>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70"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71"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72" w:id="16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73"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74"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75"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76"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77"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78"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79"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80"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81" w:id="17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82"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83"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84"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85" w:id="17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5"/>
    <w:bookmarkStart w:name="z186" w:id="17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6"/>
    <w:bookmarkStart w:name="z187" w:id="177"/>
    <w:p>
      <w:pPr>
        <w:spacing w:after="0"/>
        <w:ind w:left="0"/>
        <w:jc w:val="left"/>
      </w:pPr>
      <w:r>
        <w:rPr>
          <w:rFonts w:ascii="Times New Roman"/>
          <w:b/>
          <w:i w:val="false"/>
          <w:color w:val="000000"/>
        </w:rPr>
        <w:t xml:space="preserve"> Глава 6. Заключительные положения</w:t>
      </w:r>
    </w:p>
    <w:bookmarkEnd w:id="177"/>
    <w:bookmarkStart w:name="z188" w:id="17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78"/>
    <w:bookmarkStart w:name="z189" w:id="17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9"/>
    <w:bookmarkStart w:name="z190" w:id="18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предоставления коммунальных услуг</w:t>
            </w:r>
          </w:p>
        </w:tc>
      </w:tr>
    </w:tbl>
    <w:bookmarkStart w:name="z194" w:id="181"/>
    <w:p>
      <w:pPr>
        <w:spacing w:after="0"/>
        <w:ind w:left="0"/>
        <w:jc w:val="left"/>
      </w:pPr>
      <w:r>
        <w:rPr>
          <w:rFonts w:ascii="Times New Roman"/>
          <w:b/>
          <w:i w:val="false"/>
          <w:color w:val="000000"/>
        </w:rPr>
        <w:t xml:space="preserve"> Біріңғай төлем құжаты/Единый платежный документ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үшіне 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2"/>
    <w:p>
      <w:pPr>
        <w:spacing w:after="0"/>
        <w:ind w:left="0"/>
        <w:jc w:val="both"/>
      </w:pPr>
      <w:r>
        <w:rPr>
          <w:rFonts w:ascii="Times New Roman"/>
          <w:b w:val="false"/>
          <w:i w:val="false"/>
          <w:color w:val="000000"/>
          <w:sz w:val="28"/>
        </w:rPr>
        <w:t>
      Төлеу мерзімі "____" жыл/Срок оплаты "____" года</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