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7dab" w14:textId="ee87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4 марта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"Об автомобильном транспорте",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Схемы перевозки в общеобразовательные школы детей, проживающих в отдаленных населенных пунктах Алтынсаринского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перевозки в общеобразовательные школы детей, проживающих в отдаленных населенных пунктах Алтынсаринского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Силантьевка к коммунальному государственному учреждению "Убаганская общеобразовательная школа имени Ибрая Алтынсарина отдела образования Алтынсаринского района" Управления образования акимата Костанайской области и обратно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Большая Чураковка к коммунальному государственному учреждению "Убаганская общеобразовательная школа имени Ибрая Алтынсарина отдела образования Алтынсаринского района" Управления образования акимата Костанайской области и обратно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Кубековка к коммунальному государственному учреждению "ПриозҰрная основная средняя школа отдела образования Алтынсаринского района" Управления образования акимата Костанайской области и обратно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селах: ВоробьҰвское, Темир-Казык, Щербаково, Осиповка, Первомайское к интернату при коммунальном государственном учреждении "Убаганская общеобразовательная школа имени Ибрая Алтынсарина отдела образования Алтынсаринского района" Управления образования акимата Костанайской области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Алтынсаринского района</w:t>
      </w:r>
    </w:p>
    <w:bookmarkEnd w:id="14"/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Алтынсаринского района разработан в соответствии с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транспортом", приказом Министра внутренних дел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определяет порядок перевозки в общеобразовательные школы детей, проживающих в отдаленных населенных пунктах Алтынсаринского района.</w:t>
      </w:r>
    </w:p>
    <w:bookmarkEnd w:id="16"/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Автобусы, предназначенные для перевозки детей имеют не менее двух дверей 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приказом Министра здравоохранения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детей, должны иметь: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выполняется из сплошного материала без порывов;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мойка кузова проводится после окончания смены.</w:t>
      </w:r>
    </w:p>
    <w:bookmarkEnd w:id="36"/>
    <w:bookmarkStart w:name="z6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перевозок детей в учебные заведения (далее – организации образования) регулярно (не реже одного раза в месяц) проверяет состояние мест посадки и высадки детей.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организации образования.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Перевозка детей автобусом в светлое время суток осуществляется с включенным ближним светом фар.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16, 21 мест, а также на любые перевозки детей в районе, должны иметь стаж работы на автобусах не менее пяти лет.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Перевозчиком не допускается к поездке водитель, не прошедший предрейсовое и послерейсовое медицинское освидетельствование.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Водителю автобуса при перевозке детей не позволяется: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72"/>
    <w:bookmarkStart w:name="z10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Отношения по перевозкам в общеобразовательные школы детей, проживающих в отдаленных населенных пунктах Алтынсаринского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