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5e18e" w14:textId="d95e1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города от 16 июля 2024 года № 264 "О расширении категории получателей услуг инватакси"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Аркалыка Костанайской области от 12 июня 2026 года № 350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Аркалыка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Аркалыка от 16 июля 2024 года </w:t>
      </w:r>
      <w:r>
        <w:rPr>
          <w:rFonts w:ascii="Times New Roman"/>
          <w:b w:val="false"/>
          <w:i w:val="false"/>
          <w:color w:val="000000"/>
          <w:sz w:val="28"/>
        </w:rPr>
        <w:t>№ 264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расширении категории получателей услуг инватакси"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подпунктом 7 следующего содержания: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Расширить категории получателей услуг инватакси с диагнозом "хроническая почечная недостаточность (ХПН) V стадии (терминальная)", получающих гемодиализ на территории города Аркалыка";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1-2. следующего содержания: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Увеличить количество часов проезда в месяц для неработающих лиц с инвалидностью до 15 часов, то есть, дополнительно на 9 часов".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города Аркалыка" в установленном законодательством Республики Казахстан порядке обеспечить: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Аркалыка после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Аркалыка.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