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e09a" w14:textId="c48e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Частной компании "Akbulak REE Ltd."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20 мая 2026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Частной компании "Akbulak REE Ltd." публичный сервитут для проведения операций по разведке редких земель на участке Акбулак в Костанайской области общей площадью 1174,7309 гектаров, расположенный на территории села Коктау (за пределами черты населенного пункта) и села Ашутасты, Ашутастинского сельского округа города Аркалыка, Костанайской области, сроком до 19 февраля 2028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