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e196" w14:textId="3a6e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апреля 2023 года № 16 "Об утверждении Положения о государственном учреждении "Аппарат Аркалыкского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Аркалыкского городского маслихата Костанайской области от 20 августа 2026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Положения о государственном учреждении "Аппарат Аркалыкского городского маслихата" от 21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Аркалыкского городского маслихата"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Аркалыкского городского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Аркалыкского городского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Аркалыкского городского маслихата и его органов, оказывающим помощь депутатам в осуществлении их полномочий.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110300, Республика Казахстан, Костанайская область, город Аркалык, проспект Абая, 29.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аппарата маслихата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аппарата маслихата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