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7ea1" w14:textId="22d7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Аркалыкского городского маслихата Костанайской области от 24 июля 2026 года № 249</w:t>
      </w:r>
    </w:p>
    <w:p>
      <w:pPr>
        <w:spacing w:after="0"/>
        <w:ind w:left="0"/>
        <w:jc w:val="both"/>
      </w:pPr>
      <w:bookmarkStart w:name="z4" w:id="0"/>
      <w:r>
        <w:rPr>
          <w:rFonts w:ascii="Times New Roman"/>
          <w:b w:val="false"/>
          <w:i w:val="false"/>
          <w:color w:val="000000"/>
          <w:sz w:val="28"/>
        </w:rPr>
        <w:t xml:space="preserve">
      В соответствии с подпунктами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Аркалыкский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Отменить решение Аркалыкского городского маслихата от 30 апреля 2026 года </w:t>
      </w:r>
      <w:r>
        <w:rPr>
          <w:rFonts w:ascii="Times New Roman"/>
          <w:b w:val="false"/>
          <w:i w:val="false"/>
          <w:color w:val="000000"/>
          <w:sz w:val="28"/>
        </w:rPr>
        <w:t>№ 227</w:t>
      </w:r>
      <w:r>
        <w:rPr>
          <w:rFonts w:ascii="Times New Roman"/>
          <w:b w:val="false"/>
          <w:i w:val="false"/>
          <w:color w:val="000000"/>
          <w:sz w:val="28"/>
        </w:rPr>
        <w:t xml:space="preserve"> "О внесении изменений в решение маслихата от 27 декабря 2023 года № 85 "Об утверждении Правил оказания социальной помощи, установления ее размеров и определения перечня отдельных категорий нуждающихся граждан".</w:t>
      </w:r>
    </w:p>
    <w:bookmarkEnd w:id="2"/>
    <w:bookmarkStart w:name="z7" w:id="3"/>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bookmarkStart w:name="z10" w:id="5"/>
    <w:p>
      <w:pPr>
        <w:spacing w:after="0"/>
        <w:ind w:left="0"/>
        <w:jc w:val="both"/>
      </w:pPr>
      <w:r>
        <w:rPr>
          <w:rFonts w:ascii="Times New Roman"/>
          <w:b w:val="false"/>
          <w:i w:val="false"/>
          <w:color w:val="000000"/>
          <w:sz w:val="28"/>
        </w:rPr>
        <w:t>
      Руководитель государственного</w:t>
      </w:r>
    </w:p>
    <w:bookmarkEnd w:id="5"/>
    <w:bookmarkStart w:name="z11" w:id="6"/>
    <w:p>
      <w:pPr>
        <w:spacing w:after="0"/>
        <w:ind w:left="0"/>
        <w:jc w:val="both"/>
      </w:pPr>
      <w:r>
        <w:rPr>
          <w:rFonts w:ascii="Times New Roman"/>
          <w:b w:val="false"/>
          <w:i w:val="false"/>
          <w:color w:val="000000"/>
          <w:sz w:val="28"/>
        </w:rPr>
        <w:t>
      учреждения "Управление координации</w:t>
      </w:r>
    </w:p>
    <w:bookmarkEnd w:id="6"/>
    <w:bookmarkStart w:name="z12" w:id="7"/>
    <w:p>
      <w:pPr>
        <w:spacing w:after="0"/>
        <w:ind w:left="0"/>
        <w:jc w:val="both"/>
      </w:pPr>
      <w:r>
        <w:rPr>
          <w:rFonts w:ascii="Times New Roman"/>
          <w:b w:val="false"/>
          <w:i w:val="false"/>
          <w:color w:val="000000"/>
          <w:sz w:val="28"/>
        </w:rPr>
        <w:t>
      занятости и социальных программ</w:t>
      </w:r>
    </w:p>
    <w:bookmarkEnd w:id="7"/>
    <w:bookmarkStart w:name="z13" w:id="8"/>
    <w:p>
      <w:pPr>
        <w:spacing w:after="0"/>
        <w:ind w:left="0"/>
        <w:jc w:val="both"/>
      </w:pPr>
      <w:r>
        <w:rPr>
          <w:rFonts w:ascii="Times New Roman"/>
          <w:b w:val="false"/>
          <w:i w:val="false"/>
          <w:color w:val="000000"/>
          <w:sz w:val="28"/>
        </w:rPr>
        <w:t>
      акимата Костанайской области"</w:t>
      </w:r>
    </w:p>
    <w:bookmarkEnd w:id="8"/>
    <w:bookmarkStart w:name="z14" w:id="9"/>
    <w:p>
      <w:pPr>
        <w:spacing w:after="0"/>
        <w:ind w:left="0"/>
        <w:jc w:val="both"/>
      </w:pPr>
      <w:r>
        <w:rPr>
          <w:rFonts w:ascii="Times New Roman"/>
          <w:b w:val="false"/>
          <w:i w:val="false"/>
          <w:color w:val="000000"/>
          <w:sz w:val="28"/>
        </w:rPr>
        <w:t>
      ____________________ Д. Карымсакова</w:t>
      </w:r>
    </w:p>
    <w:bookmarkEnd w:id="9"/>
    <w:bookmarkStart w:name="z15" w:id="10"/>
    <w:p>
      <w:pPr>
        <w:spacing w:after="0"/>
        <w:ind w:left="0"/>
        <w:jc w:val="both"/>
      </w:pPr>
      <w:r>
        <w:rPr>
          <w:rFonts w:ascii="Times New Roman"/>
          <w:b w:val="false"/>
          <w:i w:val="false"/>
          <w:color w:val="000000"/>
          <w:sz w:val="28"/>
        </w:rPr>
        <w:t>
      "24" июля 2026 года</w:t>
      </w:r>
    </w:p>
    <w:bookmarkEnd w:id="10"/>
    <w:bookmarkStart w:name="z16" w:id="11"/>
    <w:p>
      <w:pPr>
        <w:spacing w:after="0"/>
        <w:ind w:left="0"/>
        <w:jc w:val="both"/>
      </w:pPr>
      <w:r>
        <w:rPr>
          <w:rFonts w:ascii="Times New Roman"/>
          <w:b w:val="false"/>
          <w:i w:val="false"/>
          <w:color w:val="000000"/>
          <w:sz w:val="28"/>
        </w:rPr>
        <w:t xml:space="preserve">
      Руководитель государственного </w:t>
      </w:r>
    </w:p>
    <w:bookmarkEnd w:id="11"/>
    <w:bookmarkStart w:name="z17" w:id="12"/>
    <w:p>
      <w:pPr>
        <w:spacing w:after="0"/>
        <w:ind w:left="0"/>
        <w:jc w:val="both"/>
      </w:pPr>
      <w:r>
        <w:rPr>
          <w:rFonts w:ascii="Times New Roman"/>
          <w:b w:val="false"/>
          <w:i w:val="false"/>
          <w:color w:val="000000"/>
          <w:sz w:val="28"/>
        </w:rPr>
        <w:t xml:space="preserve">
      учреждения "Отдел отдел занятости и </w:t>
      </w:r>
    </w:p>
    <w:bookmarkEnd w:id="12"/>
    <w:bookmarkStart w:name="z18" w:id="13"/>
    <w:p>
      <w:pPr>
        <w:spacing w:after="0"/>
        <w:ind w:left="0"/>
        <w:jc w:val="both"/>
      </w:pPr>
      <w:r>
        <w:rPr>
          <w:rFonts w:ascii="Times New Roman"/>
          <w:b w:val="false"/>
          <w:i w:val="false"/>
          <w:color w:val="000000"/>
          <w:sz w:val="28"/>
        </w:rPr>
        <w:t>
      социальных программ акимата города Аркалыка"</w:t>
      </w:r>
    </w:p>
    <w:bookmarkEnd w:id="13"/>
    <w:bookmarkStart w:name="z19" w:id="14"/>
    <w:p>
      <w:pPr>
        <w:spacing w:after="0"/>
        <w:ind w:left="0"/>
        <w:jc w:val="both"/>
      </w:pPr>
      <w:r>
        <w:rPr>
          <w:rFonts w:ascii="Times New Roman"/>
          <w:b w:val="false"/>
          <w:i w:val="false"/>
          <w:color w:val="000000"/>
          <w:sz w:val="28"/>
        </w:rPr>
        <w:t>
       ________________________ Р. Омарова</w:t>
      </w:r>
    </w:p>
    <w:bookmarkEnd w:id="14"/>
    <w:bookmarkStart w:name="z20" w:id="15"/>
    <w:p>
      <w:pPr>
        <w:spacing w:after="0"/>
        <w:ind w:left="0"/>
        <w:jc w:val="both"/>
      </w:pPr>
      <w:r>
        <w:rPr>
          <w:rFonts w:ascii="Times New Roman"/>
          <w:b w:val="false"/>
          <w:i w:val="false"/>
          <w:color w:val="000000"/>
          <w:sz w:val="28"/>
        </w:rPr>
        <w:t>
      "24" июля 2026 года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Аркалыкского городского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июля 2026 года № 249</w:t>
            </w:r>
          </w:p>
        </w:tc>
      </w:tr>
    </w:tbl>
    <w:bookmarkStart w:name="z24" w:id="16"/>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6"/>
    <w:bookmarkStart w:name="z25" w:id="17"/>
    <w:p>
      <w:pPr>
        <w:spacing w:after="0"/>
        <w:ind w:left="0"/>
        <w:jc w:val="left"/>
      </w:pPr>
      <w:r>
        <w:rPr>
          <w:rFonts w:ascii="Times New Roman"/>
          <w:b/>
          <w:i w:val="false"/>
          <w:color w:val="000000"/>
        </w:rPr>
        <w:t xml:space="preserve"> 1. Общие положения</w:t>
      </w:r>
    </w:p>
    <w:bookmarkEnd w:id="17"/>
    <w:bookmarkStart w:name="z26" w:id="1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8"/>
    <w:bookmarkStart w:name="z27" w:id="1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9"/>
    <w:bookmarkStart w:name="z28" w:id="2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0"/>
    <w:bookmarkStart w:name="z29" w:id="21"/>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Аркалыка, по рассмотрению заявления лица (семьи), претендующего на оказание социальной помощи отдельным категориям нуждающихся граждан;</w:t>
      </w:r>
    </w:p>
    <w:bookmarkEnd w:id="21"/>
    <w:bookmarkStart w:name="z30" w:id="22"/>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22"/>
    <w:bookmarkStart w:name="z31" w:id="23"/>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23"/>
    <w:bookmarkStart w:name="z32" w:id="24"/>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4"/>
    <w:bookmarkStart w:name="z33" w:id="25"/>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5"/>
    <w:bookmarkStart w:name="z34" w:id="26"/>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6"/>
    <w:bookmarkStart w:name="z35" w:id="27"/>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7"/>
    <w:bookmarkStart w:name="z36" w:id="28"/>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8"/>
    <w:bookmarkStart w:name="z37" w:id="29"/>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9"/>
    <w:bookmarkStart w:name="z38" w:id="30"/>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30"/>
    <w:bookmarkStart w:name="z39" w:id="31"/>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31"/>
    <w:bookmarkStart w:name="z40" w:id="32"/>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32"/>
    <w:bookmarkStart w:name="z41" w:id="33"/>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3"/>
    <w:bookmarkStart w:name="z42" w:id="34"/>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4"/>
    <w:bookmarkStart w:name="z43" w:id="35"/>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назначается с месяца обращения.</w:t>
      </w:r>
    </w:p>
    <w:bookmarkEnd w:id="35"/>
    <w:bookmarkStart w:name="z44" w:id="36"/>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6"/>
    <w:bookmarkStart w:name="z45" w:id="3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7"/>
    <w:bookmarkStart w:name="z46" w:id="38"/>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8"/>
    <w:bookmarkStart w:name="z47" w:id="39"/>
    <w:p>
      <w:pPr>
        <w:spacing w:after="0"/>
        <w:ind w:left="0"/>
        <w:jc w:val="both"/>
      </w:pPr>
      <w:r>
        <w:rPr>
          <w:rFonts w:ascii="Times New Roman"/>
          <w:b w:val="false"/>
          <w:i w:val="false"/>
          <w:color w:val="000000"/>
          <w:sz w:val="28"/>
        </w:rPr>
        <w:t>
      3) День защитника Отечества – 7 мая;</w:t>
      </w:r>
    </w:p>
    <w:bookmarkEnd w:id="39"/>
    <w:bookmarkStart w:name="z48" w:id="40"/>
    <w:p>
      <w:pPr>
        <w:spacing w:after="0"/>
        <w:ind w:left="0"/>
        <w:jc w:val="both"/>
      </w:pPr>
      <w:r>
        <w:rPr>
          <w:rFonts w:ascii="Times New Roman"/>
          <w:b w:val="false"/>
          <w:i w:val="false"/>
          <w:color w:val="000000"/>
          <w:sz w:val="28"/>
        </w:rPr>
        <w:t>
      4) День Победы – 9 мая;</w:t>
      </w:r>
    </w:p>
    <w:bookmarkEnd w:id="40"/>
    <w:bookmarkStart w:name="z49" w:id="41"/>
    <w:p>
      <w:pPr>
        <w:spacing w:after="0"/>
        <w:ind w:left="0"/>
        <w:jc w:val="both"/>
      </w:pPr>
      <w:r>
        <w:rPr>
          <w:rFonts w:ascii="Times New Roman"/>
          <w:b w:val="false"/>
          <w:i w:val="false"/>
          <w:color w:val="000000"/>
          <w:sz w:val="28"/>
        </w:rPr>
        <w:t xml:space="preserve">
      5) День закрытия Семипалатинского испытательного ядерного полигона – 29 августа; </w:t>
      </w:r>
    </w:p>
    <w:bookmarkEnd w:id="41"/>
    <w:bookmarkStart w:name="z50" w:id="42"/>
    <w:p>
      <w:pPr>
        <w:spacing w:after="0"/>
        <w:ind w:left="0"/>
        <w:jc w:val="both"/>
      </w:pPr>
      <w:r>
        <w:rPr>
          <w:rFonts w:ascii="Times New Roman"/>
          <w:b w:val="false"/>
          <w:i w:val="false"/>
          <w:color w:val="000000"/>
          <w:sz w:val="28"/>
        </w:rPr>
        <w:t>
      6) День Независимости – 16 декабря.</w:t>
      </w:r>
    </w:p>
    <w:bookmarkEnd w:id="42"/>
    <w:bookmarkStart w:name="z51" w:id="43"/>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43"/>
    <w:bookmarkStart w:name="z52" w:id="44"/>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4"/>
    <w:bookmarkStart w:name="z53" w:id="45"/>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45"/>
    <w:bookmarkStart w:name="z54" w:id="4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46"/>
    <w:bookmarkStart w:name="z55" w:id="4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47"/>
    <w:bookmarkStart w:name="z56" w:id="4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48"/>
    <w:bookmarkStart w:name="z57" w:id="4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49"/>
    <w:bookmarkStart w:name="z58" w:id="5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50"/>
    <w:bookmarkStart w:name="z59" w:id="5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51"/>
    <w:bookmarkStart w:name="z60"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52"/>
    <w:bookmarkStart w:name="z61"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53"/>
    <w:bookmarkStart w:name="z62" w:id="54"/>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54"/>
    <w:bookmarkStart w:name="z63" w:id="5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55"/>
    <w:bookmarkStart w:name="z64" w:id="5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56"/>
    <w:bookmarkStart w:name="z65" w:id="5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7"/>
    <w:bookmarkStart w:name="z66" w:id="5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58"/>
    <w:bookmarkStart w:name="z67" w:id="5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59"/>
    <w:bookmarkStart w:name="z68" w:id="60"/>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60"/>
    <w:bookmarkStart w:name="z69" w:id="6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61"/>
    <w:bookmarkStart w:name="z70" w:id="6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62"/>
    <w:bookmarkStart w:name="z71" w:id="6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63"/>
    <w:bookmarkStart w:name="z72" w:id="6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64"/>
    <w:bookmarkStart w:name="z73" w:id="6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65"/>
    <w:bookmarkStart w:name="z74"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66"/>
    <w:bookmarkStart w:name="z75" w:id="6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7"/>
    <w:bookmarkStart w:name="z76" w:id="6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68"/>
    <w:bookmarkStart w:name="z77" w:id="69"/>
    <w:p>
      <w:pPr>
        <w:spacing w:after="0"/>
        <w:ind w:left="0"/>
        <w:jc w:val="both"/>
      </w:pPr>
      <w:r>
        <w:rPr>
          <w:rFonts w:ascii="Times New Roman"/>
          <w:b w:val="false"/>
          <w:i w:val="false"/>
          <w:color w:val="000000"/>
          <w:sz w:val="28"/>
        </w:rPr>
        <w:t>
      4) День Победы - 9 мая:</w:t>
      </w:r>
    </w:p>
    <w:bookmarkEnd w:id="69"/>
    <w:bookmarkStart w:name="z78" w:id="70"/>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70"/>
    <w:bookmarkStart w:name="z79" w:id="71"/>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71"/>
    <w:bookmarkStart w:name="z80" w:id="7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2"/>
    <w:bookmarkStart w:name="z81" w:id="7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3"/>
    <w:bookmarkStart w:name="z82" w:id="7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74"/>
    <w:bookmarkStart w:name="z83" w:id="7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75"/>
    <w:bookmarkStart w:name="z84" w:id="7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76"/>
    <w:bookmarkStart w:name="z85" w:id="7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77"/>
    <w:bookmarkStart w:name="z86" w:id="7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в размере 100000 (сто тысяч) теңге;</w:t>
      </w:r>
    </w:p>
    <w:bookmarkEnd w:id="78"/>
    <w:bookmarkStart w:name="z87" w:id="7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79"/>
    <w:bookmarkStart w:name="z88" w:id="8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80"/>
    <w:bookmarkStart w:name="z89" w:id="8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81"/>
    <w:bookmarkStart w:name="z90" w:id="8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82"/>
    <w:bookmarkStart w:name="z91" w:id="8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83"/>
    <w:bookmarkStart w:name="z92" w:id="8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84"/>
    <w:bookmarkStart w:name="z93" w:id="85"/>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85"/>
    <w:bookmarkStart w:name="z94" w:id="8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86"/>
    <w:bookmarkStart w:name="z95" w:id="8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87"/>
    <w:bookmarkStart w:name="z96" w:id="8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88"/>
    <w:bookmarkStart w:name="z97" w:id="89"/>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89"/>
    <w:bookmarkStart w:name="z98" w:id="90"/>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90"/>
    <w:bookmarkStart w:name="z99" w:id="91"/>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91"/>
    <w:bookmarkStart w:name="z100" w:id="92"/>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92"/>
    <w:bookmarkStart w:name="z101" w:id="93"/>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93"/>
    <w:bookmarkStart w:name="z102" w:id="94"/>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94"/>
    <w:bookmarkStart w:name="z103" w:id="9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95"/>
    <w:bookmarkStart w:name="z104" w:id="96"/>
    <w:p>
      <w:pPr>
        <w:spacing w:after="0"/>
        <w:ind w:left="0"/>
        <w:jc w:val="both"/>
      </w:pPr>
      <w:r>
        <w:rPr>
          <w:rFonts w:ascii="Times New Roman"/>
          <w:b w:val="false"/>
          <w:i w:val="false"/>
          <w:color w:val="000000"/>
          <w:sz w:val="28"/>
        </w:rPr>
        <w:t>
      6) День Независимости – 16 декабря:</w:t>
      </w:r>
    </w:p>
    <w:bookmarkEnd w:id="96"/>
    <w:bookmarkStart w:name="z105" w:id="97"/>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200000 (двести тысяч) теңге.</w:t>
      </w:r>
    </w:p>
    <w:bookmarkEnd w:id="97"/>
    <w:bookmarkStart w:name="z106" w:id="98"/>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8"/>
    <w:bookmarkStart w:name="z107" w:id="99"/>
    <w:p>
      <w:pPr>
        <w:spacing w:after="0"/>
        <w:ind w:left="0"/>
        <w:jc w:val="both"/>
      </w:pPr>
      <w:r>
        <w:rPr>
          <w:rFonts w:ascii="Times New Roman"/>
          <w:b w:val="false"/>
          <w:i w:val="false"/>
          <w:color w:val="000000"/>
          <w:sz w:val="28"/>
        </w:rPr>
        <w:t>
      1) социальная помощь на бытовые нужды:</w:t>
      </w:r>
    </w:p>
    <w:bookmarkEnd w:id="99"/>
    <w:bookmarkStart w:name="z108" w:id="100"/>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100"/>
    <w:bookmarkStart w:name="z109" w:id="101"/>
    <w:p>
      <w:pPr>
        <w:spacing w:after="0"/>
        <w:ind w:left="0"/>
        <w:jc w:val="both"/>
      </w:pPr>
      <w:r>
        <w:rPr>
          <w:rFonts w:ascii="Times New Roman"/>
          <w:b w:val="false"/>
          <w:i w:val="false"/>
          <w:color w:val="000000"/>
          <w:sz w:val="28"/>
        </w:rPr>
        <w:t>
      2) социальная помощь на санаторно-курортное лечение:</w:t>
      </w:r>
    </w:p>
    <w:bookmarkEnd w:id="101"/>
    <w:bookmarkStart w:name="z110" w:id="102"/>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2"/>
    <w:bookmarkStart w:name="z111" w:id="103"/>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3"/>
    <w:bookmarkStart w:name="z112" w:id="104"/>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4"/>
    <w:bookmarkStart w:name="z113" w:id="105"/>
    <w:p>
      <w:pPr>
        <w:spacing w:after="0"/>
        <w:ind w:left="0"/>
        <w:jc w:val="both"/>
      </w:pPr>
      <w:r>
        <w:rPr>
          <w:rFonts w:ascii="Times New Roman"/>
          <w:b w:val="false"/>
          <w:i w:val="false"/>
          <w:color w:val="000000"/>
          <w:sz w:val="28"/>
        </w:rPr>
        <w:t>
      3) социальная помощь на лекарственное обеспечение:</w:t>
      </w:r>
    </w:p>
    <w:bookmarkEnd w:id="105"/>
    <w:bookmarkStart w:name="z114" w:id="106"/>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106"/>
    <w:bookmarkStart w:name="z115" w:id="107"/>
    <w:p>
      <w:pPr>
        <w:spacing w:after="0"/>
        <w:ind w:left="0"/>
        <w:jc w:val="both"/>
      </w:pPr>
      <w:r>
        <w:rPr>
          <w:rFonts w:ascii="Times New Roman"/>
          <w:b w:val="false"/>
          <w:i w:val="false"/>
          <w:color w:val="000000"/>
          <w:sz w:val="28"/>
        </w:rPr>
        <w:t>
      4) социальная помощь в денежном виде:</w:t>
      </w:r>
    </w:p>
    <w:bookmarkEnd w:id="107"/>
    <w:bookmarkStart w:name="z116" w:id="108"/>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108"/>
    <w:bookmarkStart w:name="z117" w:id="109"/>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109"/>
    <w:bookmarkStart w:name="z118" w:id="110"/>
    <w:p>
      <w:pPr>
        <w:spacing w:after="0"/>
        <w:ind w:left="0"/>
        <w:jc w:val="both"/>
      </w:pPr>
      <w:r>
        <w:rPr>
          <w:rFonts w:ascii="Times New Roman"/>
          <w:b w:val="false"/>
          <w:i w:val="false"/>
          <w:color w:val="000000"/>
          <w:sz w:val="28"/>
        </w:rPr>
        <w:t>
      лицам, ранее получившим социальную помощь для получения технического, профессионального, послесреднего либо высшего образования, до срока завершения обучения, без учета доходов, один раз в год, в размере фактической стоимости обучения, но не более 400 месячных расчетных показателей;</w:t>
      </w:r>
    </w:p>
    <w:bookmarkEnd w:id="110"/>
    <w:bookmarkStart w:name="z119" w:id="111"/>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111"/>
    <w:bookmarkStart w:name="z120" w:id="112"/>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12"/>
    <w:bookmarkStart w:name="z121" w:id="113"/>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13"/>
    <w:bookmarkStart w:name="z122" w:id="114"/>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14"/>
    <w:bookmarkStart w:name="z123" w:id="115"/>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15"/>
    <w:bookmarkStart w:name="z124" w:id="116"/>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6"/>
    <w:bookmarkStart w:name="z125" w:id="117"/>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17"/>
    <w:bookmarkStart w:name="z126" w:id="118"/>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8"/>
    <w:bookmarkStart w:name="z127" w:id="119"/>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9"/>
    <w:bookmarkStart w:name="z128" w:id="120"/>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20"/>
    <w:bookmarkStart w:name="z129" w:id="121"/>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21"/>
    <w:bookmarkStart w:name="z130" w:id="12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22"/>
    <w:bookmarkStart w:name="z131" w:id="12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3"/>
    <w:bookmarkStart w:name="z132" w:id="124"/>
    <w:p>
      <w:pPr>
        <w:spacing w:after="0"/>
        <w:ind w:left="0"/>
        <w:jc w:val="both"/>
      </w:pPr>
      <w:r>
        <w:rPr>
          <w:rFonts w:ascii="Times New Roman"/>
          <w:b w:val="false"/>
          <w:i w:val="false"/>
          <w:color w:val="000000"/>
          <w:sz w:val="28"/>
        </w:rPr>
        <w:t>
      3) наличие социально значимого заболевания;</w:t>
      </w:r>
    </w:p>
    <w:bookmarkEnd w:id="124"/>
    <w:bookmarkStart w:name="z133" w:id="125"/>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5"/>
    <w:bookmarkStart w:name="z134" w:id="12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6"/>
    <w:bookmarkStart w:name="z135" w:id="127"/>
    <w:p>
      <w:pPr>
        <w:spacing w:after="0"/>
        <w:ind w:left="0"/>
        <w:jc w:val="both"/>
      </w:pPr>
      <w:r>
        <w:rPr>
          <w:rFonts w:ascii="Times New Roman"/>
          <w:b w:val="false"/>
          <w:i w:val="false"/>
          <w:color w:val="000000"/>
          <w:sz w:val="28"/>
        </w:rPr>
        <w:t>
      8. Социальная помощь по основаниям, предусмотренным подпунктами 1) и 2) пункта 7 настоящих Правил, оказывается не позднее шести месяцев со дня наступления указанных событий.</w:t>
      </w:r>
    </w:p>
    <w:bookmarkEnd w:id="127"/>
    <w:bookmarkStart w:name="z136" w:id="128"/>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28"/>
    <w:bookmarkStart w:name="z137" w:id="129"/>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9"/>
    <w:bookmarkStart w:name="z138" w:id="130"/>
    <w:p>
      <w:pPr>
        <w:spacing w:after="0"/>
        <w:ind w:left="0"/>
        <w:jc w:val="left"/>
      </w:pPr>
      <w:r>
        <w:rPr>
          <w:rFonts w:ascii="Times New Roman"/>
          <w:b/>
          <w:i w:val="false"/>
          <w:color w:val="000000"/>
        </w:rPr>
        <w:t xml:space="preserve"> 3. Порядок оказания социальной помощи</w:t>
      </w:r>
    </w:p>
    <w:bookmarkEnd w:id="130"/>
    <w:bookmarkStart w:name="z139" w:id="131"/>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31"/>
    <w:bookmarkStart w:name="z140" w:id="132"/>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32"/>
    <w:bookmarkStart w:name="z141" w:id="13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33"/>
    <w:bookmarkStart w:name="z142" w:id="134"/>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34"/>
    <w:bookmarkStart w:name="z143" w:id="135"/>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35"/>
    <w:bookmarkStart w:name="z144" w:id="136"/>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36"/>
    <w:bookmarkStart w:name="z145" w:id="13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37"/>
    <w:bookmarkStart w:name="z146" w:id="13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8"/>
    <w:bookmarkStart w:name="z147" w:id="139"/>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39"/>
    <w:bookmarkStart w:name="z148" w:id="140"/>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40"/>
    <w:bookmarkStart w:name="z149" w:id="141"/>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41"/>
    <w:bookmarkStart w:name="z150" w:id="142"/>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заверенного врачом, кассовый и/или товарный чек, выданный в текущем календарном году.</w:t>
      </w:r>
    </w:p>
    <w:bookmarkEnd w:id="142"/>
    <w:bookmarkStart w:name="z151" w:id="143"/>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кассовый и/или товарный чек.</w:t>
      </w:r>
    </w:p>
    <w:bookmarkEnd w:id="143"/>
    <w:bookmarkStart w:name="z152" w:id="144"/>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и его стоимость.</w:t>
      </w:r>
    </w:p>
    <w:bookmarkEnd w:id="144"/>
    <w:bookmarkStart w:name="z153" w:id="145"/>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размер стоимости билета и/или иной платежный документ.</w:t>
      </w:r>
    </w:p>
    <w:bookmarkEnd w:id="145"/>
    <w:bookmarkStart w:name="z154" w:id="146"/>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46"/>
    <w:bookmarkStart w:name="z155" w:id="147"/>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 ликвидации последствия пожара.</w:t>
      </w:r>
    </w:p>
    <w:bookmarkEnd w:id="147"/>
    <w:bookmarkStart w:name="z156" w:id="148"/>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с медицинской организации, подтверждающий факт заболевания ребенка вирусом иммунодефицита человека.</w:t>
      </w:r>
    </w:p>
    <w:bookmarkEnd w:id="148"/>
    <w:bookmarkStart w:name="z157" w:id="149"/>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49"/>
    <w:bookmarkStart w:name="z158" w:id="15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50"/>
    <w:bookmarkStart w:name="z159" w:id="151"/>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51"/>
    <w:bookmarkStart w:name="z160" w:id="152"/>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52"/>
    <w:bookmarkStart w:name="z161" w:id="153"/>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53"/>
    <w:bookmarkStart w:name="z162" w:id="154"/>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54"/>
    <w:bookmarkStart w:name="z163" w:id="155"/>
    <w:p>
      <w:pPr>
        <w:spacing w:after="0"/>
        <w:ind w:left="0"/>
        <w:jc w:val="both"/>
      </w:pPr>
      <w:r>
        <w:rPr>
          <w:rFonts w:ascii="Times New Roman"/>
          <w:b w:val="false"/>
          <w:i w:val="false"/>
          <w:color w:val="000000"/>
          <w:sz w:val="28"/>
        </w:rPr>
        <w:t>
      12.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пунктами 13-24 Типовых правил.</w:t>
      </w:r>
    </w:p>
    <w:bookmarkEnd w:id="155"/>
    <w:bookmarkStart w:name="z164" w:id="156"/>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56"/>
    <w:bookmarkStart w:name="z165" w:id="157"/>
    <w:p>
      <w:pPr>
        <w:spacing w:after="0"/>
        <w:ind w:left="0"/>
        <w:jc w:val="both"/>
      </w:pPr>
      <w:r>
        <w:rPr>
          <w:rFonts w:ascii="Times New Roman"/>
          <w:b w:val="false"/>
          <w:i w:val="false"/>
          <w:color w:val="000000"/>
          <w:sz w:val="28"/>
        </w:rPr>
        <w:t>
      14.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(активных) получателями пенсий и пособий.</w:t>
      </w:r>
    </w:p>
    <w:bookmarkEnd w:id="157"/>
    <w:bookmarkStart w:name="z166" w:id="15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8"/>
    <w:bookmarkStart w:name="z167" w:id="159"/>
    <w:p>
      <w:pPr>
        <w:spacing w:after="0"/>
        <w:ind w:left="0"/>
        <w:jc w:val="both"/>
      </w:pPr>
      <w:r>
        <w:rPr>
          <w:rFonts w:ascii="Times New Roman"/>
          <w:b w:val="false"/>
          <w:i w:val="false"/>
          <w:color w:val="000000"/>
          <w:sz w:val="28"/>
        </w:rPr>
        <w:t>
       15.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цифровые системы уполномоченного государственного органа в соответствии с пунктами 28-32 Типовых правил.</w:t>
      </w:r>
    </w:p>
    <w:bookmarkEnd w:id="159"/>
    <w:bookmarkStart w:name="z168" w:id="160"/>
    <w:p>
      <w:pPr>
        <w:spacing w:after="0"/>
        <w:ind w:left="0"/>
        <w:jc w:val="both"/>
      </w:pPr>
      <w:r>
        <w:rPr>
          <w:rFonts w:ascii="Times New Roman"/>
          <w:b w:val="false"/>
          <w:i w:val="false"/>
          <w:color w:val="000000"/>
          <w:sz w:val="28"/>
        </w:rPr>
        <w:t>
      16.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60"/>
    <w:bookmarkStart w:name="z169" w:id="161"/>
    <w:p>
      <w:pPr>
        <w:spacing w:after="0"/>
        <w:ind w:left="0"/>
        <w:jc w:val="both"/>
      </w:pPr>
      <w:r>
        <w:rPr>
          <w:rFonts w:ascii="Times New Roman"/>
          <w:b w:val="false"/>
          <w:i w:val="false"/>
          <w:color w:val="000000"/>
          <w:sz w:val="28"/>
        </w:rPr>
        <w:t>
      17. Социальная помощь назначается с месяца подачи заявления.</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