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91a9" w14:textId="e9f9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14 апреля 2026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 и государственным служащим с учетом ограничений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аппаратов акимов сел, сельских округов, прибывшим для работы и проживания в сельские населенные пункты города Аркалык, подъемное пособие и социальную поддержку для приобретения или строительства жилья: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