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8730e" w14:textId="15873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 по адресу город Рудный, улица Ленина, дом № 213Б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26 мая 2026 года № 388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приказом Председателя Агентства Республики Казахстан по делам строительства и жилищно-коммунального хозяйства от 26 августа 2011 года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размера платы за пользованием жилищем из государственного жилищного фонда" (зарегистрирован в Реестре государственной регистрации нормативных правовых актов под № 7232),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 по адресу город Рудный, улица Ленина, дом № 213Б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"Рудненский городской отдел жилищных отношений" акимата города Рудного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нормативно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Рудного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Рудного.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___________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в месяц за 1 (один) квадратный метр тенге, тиын.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Ленина, дом № 213Б.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