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7e2d2" w14:textId="f97e2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маслихата от 30 июня 2026 года № 292 "Об утверждении Правил оказания социальной помощи, установления ее размеров и определения перечня отдельных категорий нуждающихся граждан"</w:t>
      </w:r>
    </w:p>
    <w:p>
      <w:pPr>
        <w:spacing w:after="0"/>
        <w:ind w:left="0"/>
        <w:jc w:val="both"/>
      </w:pPr>
      <w:r>
        <w:rPr>
          <w:rFonts w:ascii="Times New Roman"/>
          <w:b w:val="false"/>
          <w:i w:val="false"/>
          <w:color w:val="000000"/>
          <w:sz w:val="28"/>
        </w:rPr>
        <w:t>Решение Рудненского городского маслихата Костанайской области от 19 августа 2026 года № 306</w:t>
      </w:r>
    </w:p>
    <w:p>
      <w:pPr>
        <w:spacing w:after="0"/>
        <w:ind w:left="0"/>
        <w:jc w:val="both"/>
      </w:pPr>
      <w:bookmarkStart w:name="z4" w:id="0"/>
      <w:r>
        <w:rPr>
          <w:rFonts w:ascii="Times New Roman"/>
          <w:b w:val="false"/>
          <w:i w:val="false"/>
          <w:color w:val="000000"/>
          <w:sz w:val="28"/>
        </w:rPr>
        <w:t>
      Рудненский городской маслихат РЕШИЛ:</w:t>
      </w:r>
    </w:p>
    <w:bookmarkEnd w:id="0"/>
    <w:bookmarkStart w:name="z5" w:id="1"/>
    <w:p>
      <w:pPr>
        <w:spacing w:after="0"/>
        <w:ind w:left="0"/>
        <w:jc w:val="both"/>
      </w:pPr>
      <w:r>
        <w:rPr>
          <w:rFonts w:ascii="Times New Roman"/>
          <w:b w:val="false"/>
          <w:i w:val="false"/>
          <w:color w:val="000000"/>
          <w:sz w:val="28"/>
        </w:rPr>
        <w:t xml:space="preserve">
      1. Внести в решение маслихата от 30 июня 2026 года </w:t>
      </w:r>
      <w:r>
        <w:rPr>
          <w:rFonts w:ascii="Times New Roman"/>
          <w:b w:val="false"/>
          <w:i w:val="false"/>
          <w:color w:val="000000"/>
          <w:sz w:val="28"/>
        </w:rPr>
        <w:t>№ 292</w:t>
      </w:r>
      <w:r>
        <w:rPr>
          <w:rFonts w:ascii="Times New Roman"/>
          <w:b w:val="false"/>
          <w:i w:val="false"/>
          <w:color w:val="000000"/>
          <w:sz w:val="28"/>
        </w:rPr>
        <w:t xml:space="preserve"> "Об утверждении Правил оказания социальной помощи, установления ее размеров и определения перечня отдельных категорий нуждающихся граждан"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городского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Искаков</w:t>
            </w:r>
            <w:r>
              <w:rPr>
                <w:rFonts w:ascii="Times New Roman"/>
                <w:b w:val="false"/>
                <w:i w:val="false"/>
                <w:color w:val="000000"/>
                <w:sz w:val="20"/>
              </w:rPr>
              <w:t>
</w:t>
            </w:r>
          </w:p>
        </w:tc>
      </w:tr>
    </w:tbl>
    <w:bookmarkStart w:name="z9" w:id="3"/>
    <w:p>
      <w:pPr>
        <w:spacing w:after="0"/>
        <w:ind w:left="0"/>
        <w:jc w:val="both"/>
      </w:pPr>
      <w:r>
        <w:rPr>
          <w:rFonts w:ascii="Times New Roman"/>
          <w:b w:val="false"/>
          <w:i w:val="false"/>
          <w:color w:val="000000"/>
          <w:sz w:val="28"/>
        </w:rPr>
        <w:t>
      СОГЛАСОВАНО</w:t>
      </w:r>
    </w:p>
    <w:bookmarkEnd w:id="3"/>
    <w:bookmarkStart w:name="z10" w:id="4"/>
    <w:p>
      <w:pPr>
        <w:spacing w:after="0"/>
        <w:ind w:left="0"/>
        <w:jc w:val="both"/>
      </w:pPr>
      <w:r>
        <w:rPr>
          <w:rFonts w:ascii="Times New Roman"/>
          <w:b w:val="false"/>
          <w:i w:val="false"/>
          <w:color w:val="000000"/>
          <w:sz w:val="28"/>
        </w:rPr>
        <w:t>
      Руководитель государственного учреждения</w:t>
      </w:r>
    </w:p>
    <w:bookmarkEnd w:id="4"/>
    <w:bookmarkStart w:name="z11" w:id="5"/>
    <w:p>
      <w:pPr>
        <w:spacing w:after="0"/>
        <w:ind w:left="0"/>
        <w:jc w:val="both"/>
      </w:pPr>
      <w:r>
        <w:rPr>
          <w:rFonts w:ascii="Times New Roman"/>
          <w:b w:val="false"/>
          <w:i w:val="false"/>
          <w:color w:val="000000"/>
          <w:sz w:val="28"/>
        </w:rPr>
        <w:t>
      "Управление координации занятости и</w:t>
      </w:r>
    </w:p>
    <w:bookmarkEnd w:id="5"/>
    <w:bookmarkStart w:name="z12" w:id="6"/>
    <w:p>
      <w:pPr>
        <w:spacing w:after="0"/>
        <w:ind w:left="0"/>
        <w:jc w:val="both"/>
      </w:pPr>
      <w:r>
        <w:rPr>
          <w:rFonts w:ascii="Times New Roman"/>
          <w:b w:val="false"/>
          <w:i w:val="false"/>
          <w:color w:val="000000"/>
          <w:sz w:val="28"/>
        </w:rPr>
        <w:t>
      социальных программ акимата Костанайской</w:t>
      </w:r>
    </w:p>
    <w:bookmarkEnd w:id="6"/>
    <w:bookmarkStart w:name="z13" w:id="7"/>
    <w:p>
      <w:pPr>
        <w:spacing w:after="0"/>
        <w:ind w:left="0"/>
        <w:jc w:val="both"/>
      </w:pPr>
      <w:r>
        <w:rPr>
          <w:rFonts w:ascii="Times New Roman"/>
          <w:b w:val="false"/>
          <w:i w:val="false"/>
          <w:color w:val="000000"/>
          <w:sz w:val="28"/>
        </w:rPr>
        <w:t>
      области"</w:t>
      </w:r>
    </w:p>
    <w:bookmarkEnd w:id="7"/>
    <w:bookmarkStart w:name="z14" w:id="8"/>
    <w:p>
      <w:pPr>
        <w:spacing w:after="0"/>
        <w:ind w:left="0"/>
        <w:jc w:val="both"/>
      </w:pPr>
      <w:r>
        <w:rPr>
          <w:rFonts w:ascii="Times New Roman"/>
          <w:b w:val="false"/>
          <w:i w:val="false"/>
          <w:color w:val="000000"/>
          <w:sz w:val="28"/>
        </w:rPr>
        <w:t>
      _________________________ Д. Карымсакова</w:t>
      </w:r>
    </w:p>
    <w:bookmarkEnd w:id="8"/>
    <w:bookmarkStart w:name="z15" w:id="9"/>
    <w:p>
      <w:pPr>
        <w:spacing w:after="0"/>
        <w:ind w:left="0"/>
        <w:jc w:val="both"/>
      </w:pPr>
      <w:r>
        <w:rPr>
          <w:rFonts w:ascii="Times New Roman"/>
          <w:b w:val="false"/>
          <w:i w:val="false"/>
          <w:color w:val="000000"/>
          <w:sz w:val="28"/>
        </w:rPr>
        <w:t>
      19.08.2026 г.</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Руководитель государственного учреждения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"Рудненский городской отдел занятости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социальных программ"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 Е. Скаредина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19.08.2026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19 августа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306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30 июня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292</w:t>
            </w:r>
          </w:p>
        </w:tc>
      </w:tr>
    </w:tbl>
    <w:bookmarkStart w:name="z29" w:id="10"/>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w:t>
      </w:r>
    </w:p>
    <w:bookmarkEnd w:id="10"/>
    <w:bookmarkStart w:name="z30" w:id="11"/>
    <w:p>
      <w:pPr>
        <w:spacing w:after="0"/>
        <w:ind w:left="0"/>
        <w:jc w:val="left"/>
      </w:pPr>
      <w:r>
        <w:rPr>
          <w:rFonts w:ascii="Times New Roman"/>
          <w:b/>
          <w:i w:val="false"/>
          <w:color w:val="000000"/>
        </w:rPr>
        <w:t xml:space="preserve"> 1. Общие положения</w:t>
      </w:r>
    </w:p>
    <w:bookmarkEnd w:id="11"/>
    <w:bookmarkStart w:name="z31" w:id="12"/>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ее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(далее - Закон), постановлением Правительства Республики Казахстан от 30 июня 2023 года </w:t>
      </w:r>
      <w:r>
        <w:rPr>
          <w:rFonts w:ascii="Times New Roman"/>
          <w:b w:val="false"/>
          <w:i w:val="false"/>
          <w:color w:val="000000"/>
          <w:sz w:val="28"/>
        </w:rPr>
        <w:t>№ 523</w:t>
      </w:r>
      <w:r>
        <w:rPr>
          <w:rFonts w:ascii="Times New Roman"/>
          <w:b w:val="false"/>
          <w:i w:val="false"/>
          <w:color w:val="000000"/>
          <w:sz w:val="28"/>
        </w:rPr>
        <w:t xml:space="preserve">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w:t>
      </w:r>
    </w:p>
    <w:bookmarkEnd w:id="12"/>
    <w:bookmarkStart w:name="z32" w:id="13"/>
    <w:p>
      <w:pPr>
        <w:spacing w:after="0"/>
        <w:ind w:left="0"/>
        <w:jc w:val="both"/>
      </w:pPr>
      <w:r>
        <w:rPr>
          <w:rFonts w:ascii="Times New Roman"/>
          <w:b w:val="false"/>
          <w:i w:val="false"/>
          <w:color w:val="000000"/>
          <w:sz w:val="28"/>
        </w:rPr>
        <w:t xml:space="preserve">
      2. Основные термины и понятия, которые используются в настоящих </w:t>
      </w:r>
      <w:r>
        <w:rPr>
          <w:rFonts w:ascii="Times New Roman"/>
          <w:b w:val="false"/>
          <w:i w:val="false"/>
          <w:color w:val="000000"/>
          <w:sz w:val="28"/>
        </w:rPr>
        <w:t>Правилах</w:t>
      </w:r>
      <w:r>
        <w:rPr>
          <w:rFonts w:ascii="Times New Roman"/>
          <w:b w:val="false"/>
          <w:i w:val="false"/>
          <w:color w:val="000000"/>
          <w:sz w:val="28"/>
        </w:rPr>
        <w:t>:</w:t>
      </w:r>
    </w:p>
    <w:bookmarkEnd w:id="13"/>
    <w:bookmarkStart w:name="z33" w:id="14"/>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14"/>
    <w:bookmarkStart w:name="z34" w:id="15"/>
    <w:p>
      <w:pPr>
        <w:spacing w:after="0"/>
        <w:ind w:left="0"/>
        <w:jc w:val="both"/>
      </w:pPr>
      <w:r>
        <w:rPr>
          <w:rFonts w:ascii="Times New Roman"/>
          <w:b w:val="false"/>
          <w:i w:val="false"/>
          <w:color w:val="000000"/>
          <w:sz w:val="28"/>
        </w:rPr>
        <w:t>
      2) специальная комиссия - комиссия, создаваемая решением акима города областного значения, по рассмотрению заявления лица (семьи), претендующего на оказание социальной помощи отдельным категориям нуждающихся граждан;</w:t>
      </w:r>
    </w:p>
    <w:bookmarkEnd w:id="15"/>
    <w:bookmarkStart w:name="z35" w:id="16"/>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в денежной или натуральной форме отдельным категориям нуждающихся граждан (далее - получатели), а также к праздничным дням и памятным датам;</w:t>
      </w:r>
    </w:p>
    <w:bookmarkEnd w:id="16"/>
    <w:bookmarkStart w:name="z36" w:id="17"/>
    <w:p>
      <w:pPr>
        <w:spacing w:after="0"/>
        <w:ind w:left="0"/>
        <w:jc w:val="both"/>
      </w:pPr>
      <w:r>
        <w:rPr>
          <w:rFonts w:ascii="Times New Roman"/>
          <w:b w:val="false"/>
          <w:i w:val="false"/>
          <w:color w:val="000000"/>
          <w:sz w:val="28"/>
        </w:rPr>
        <w:t>
      4) уполномоченный орган по оказанию социальной помощи - местный исполнительный орган города областного значения, осуществляющий оказание социальной помощи;</w:t>
      </w:r>
    </w:p>
    <w:bookmarkEnd w:id="17"/>
    <w:bookmarkStart w:name="z37" w:id="18"/>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18"/>
    <w:bookmarkStart w:name="z38" w:id="19"/>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bookmarkEnd w:id="19"/>
    <w:bookmarkStart w:name="z39" w:id="20"/>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bookmarkEnd w:id="20"/>
    <w:bookmarkStart w:name="z40" w:id="21"/>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bookmarkEnd w:id="21"/>
    <w:bookmarkStart w:name="z41" w:id="22"/>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bookmarkEnd w:id="22"/>
    <w:bookmarkStart w:name="z42" w:id="23"/>
    <w:p>
      <w:pPr>
        <w:spacing w:after="0"/>
        <w:ind w:left="0"/>
        <w:jc w:val="both"/>
      </w:pPr>
      <w:r>
        <w:rPr>
          <w:rFonts w:ascii="Times New Roman"/>
          <w:b w:val="false"/>
          <w:i w:val="false"/>
          <w:color w:val="000000"/>
          <w:sz w:val="28"/>
        </w:rPr>
        <w:t>
      10)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bookmarkEnd w:id="23"/>
    <w:bookmarkStart w:name="z43" w:id="24"/>
    <w:p>
      <w:pPr>
        <w:spacing w:after="0"/>
        <w:ind w:left="0"/>
        <w:jc w:val="both"/>
      </w:pPr>
      <w:r>
        <w:rPr>
          <w:rFonts w:ascii="Times New Roman"/>
          <w:b w:val="false"/>
          <w:i w:val="false"/>
          <w:color w:val="000000"/>
          <w:sz w:val="28"/>
        </w:rPr>
        <w:t>
      11)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bookmarkEnd w:id="24"/>
    <w:bookmarkStart w:name="z44" w:id="25"/>
    <w:p>
      <w:pPr>
        <w:spacing w:after="0"/>
        <w:ind w:left="0"/>
        <w:jc w:val="both"/>
      </w:pPr>
      <w:r>
        <w:rPr>
          <w:rFonts w:ascii="Times New Roman"/>
          <w:b w:val="false"/>
          <w:i w:val="false"/>
          <w:color w:val="000000"/>
          <w:sz w:val="28"/>
        </w:rPr>
        <w:t>
      12) предельный размер - утвержденный максимальный размер социальной помощи;</w:t>
      </w:r>
    </w:p>
    <w:bookmarkEnd w:id="25"/>
    <w:bookmarkStart w:name="z45" w:id="26"/>
    <w:p>
      <w:pPr>
        <w:spacing w:after="0"/>
        <w:ind w:left="0"/>
        <w:jc w:val="both"/>
      </w:pPr>
      <w:r>
        <w:rPr>
          <w:rFonts w:ascii="Times New Roman"/>
          <w:b w:val="false"/>
          <w:i w:val="false"/>
          <w:color w:val="000000"/>
          <w:sz w:val="28"/>
        </w:rPr>
        <w:t>
      13) сервис цифровых документов - объект цифровой инфраструктуры "цифрового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цифровых объектов;</w:t>
      </w:r>
    </w:p>
    <w:bookmarkEnd w:id="26"/>
    <w:bookmarkStart w:name="z46" w:id="27"/>
    <w:p>
      <w:pPr>
        <w:spacing w:after="0"/>
        <w:ind w:left="0"/>
        <w:jc w:val="both"/>
      </w:pPr>
      <w:r>
        <w:rPr>
          <w:rFonts w:ascii="Times New Roman"/>
          <w:b w:val="false"/>
          <w:i w:val="false"/>
          <w:color w:val="000000"/>
          <w:sz w:val="28"/>
        </w:rPr>
        <w:t>
      14) веб-портал "цифрового правительства" (далее - портал) - цифровой объект, представляющий собой "единое окно" доступа к консолидированной информации, размещаемой государственными органами и иными субъектами, участвующими в предоставлении государственных услуг, включая нормативную правовую базу, а также к государственным и иным услугам, оказываемым в электронной форме;</w:t>
      </w:r>
    </w:p>
    <w:bookmarkEnd w:id="27"/>
    <w:bookmarkStart w:name="z47" w:id="28"/>
    <w:p>
      <w:pPr>
        <w:spacing w:after="0"/>
        <w:ind w:left="0"/>
        <w:jc w:val="both"/>
      </w:pPr>
      <w:r>
        <w:rPr>
          <w:rFonts w:ascii="Times New Roman"/>
          <w:b w:val="false"/>
          <w:i w:val="false"/>
          <w:color w:val="000000"/>
          <w:sz w:val="28"/>
        </w:rPr>
        <w:t>
      15) электронная цифровая подпись (далее - ЭЦП) - цифровая запись (набор цифровых данных), созданная с использованием закрытого ключа электронной цифровой подписи и средств электронной цифровой подписи, подтверждающая достоверность электронного документа, его принадлежность и неизменность содержания.</w:t>
      </w:r>
    </w:p>
    <w:bookmarkEnd w:id="28"/>
    <w:bookmarkStart w:name="z48" w:id="29"/>
    <w:p>
      <w:pPr>
        <w:spacing w:after="0"/>
        <w:ind w:left="0"/>
        <w:jc w:val="both"/>
      </w:pPr>
      <w:r>
        <w:rPr>
          <w:rFonts w:ascii="Times New Roman"/>
          <w:b w:val="false"/>
          <w:i w:val="false"/>
          <w:color w:val="000000"/>
          <w:sz w:val="28"/>
        </w:rPr>
        <w:t>
      3. Социальная помощь предоставляется единовременно и (или) периодически (ежемесячно, ежеквартально, один раз в год), назначается с месяца обращения.</w:t>
      </w:r>
    </w:p>
    <w:bookmarkEnd w:id="29"/>
    <w:bookmarkStart w:name="z49" w:id="30"/>
    <w:p>
      <w:pPr>
        <w:spacing w:after="0"/>
        <w:ind w:left="0"/>
        <w:jc w:val="both"/>
      </w:pPr>
      <w:r>
        <w:rPr>
          <w:rFonts w:ascii="Times New Roman"/>
          <w:b w:val="false"/>
          <w:i w:val="false"/>
          <w:color w:val="000000"/>
          <w:sz w:val="28"/>
        </w:rPr>
        <w:t>
      4. Перечень праздничных дней и памятных дат для оказания социальной помощи:</w:t>
      </w:r>
    </w:p>
    <w:bookmarkEnd w:id="30"/>
    <w:bookmarkStart w:name="z50" w:id="31"/>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31"/>
    <w:bookmarkStart w:name="z51" w:id="32"/>
    <w:p>
      <w:pPr>
        <w:spacing w:after="0"/>
        <w:ind w:left="0"/>
        <w:jc w:val="both"/>
      </w:pPr>
      <w:r>
        <w:rPr>
          <w:rFonts w:ascii="Times New Roman"/>
          <w:b w:val="false"/>
          <w:i w:val="false"/>
          <w:color w:val="000000"/>
          <w:sz w:val="28"/>
        </w:rPr>
        <w:t>
      2) Международный день памяти о Чернобыльской катастрофе - 26 апреля;</w:t>
      </w:r>
    </w:p>
    <w:bookmarkEnd w:id="32"/>
    <w:bookmarkStart w:name="z52" w:id="33"/>
    <w:p>
      <w:pPr>
        <w:spacing w:after="0"/>
        <w:ind w:left="0"/>
        <w:jc w:val="both"/>
      </w:pPr>
      <w:r>
        <w:rPr>
          <w:rFonts w:ascii="Times New Roman"/>
          <w:b w:val="false"/>
          <w:i w:val="false"/>
          <w:color w:val="000000"/>
          <w:sz w:val="28"/>
        </w:rPr>
        <w:t>
      3) День защитника Отечества - 7 мая;</w:t>
      </w:r>
    </w:p>
    <w:bookmarkEnd w:id="33"/>
    <w:bookmarkStart w:name="z53" w:id="34"/>
    <w:p>
      <w:pPr>
        <w:spacing w:after="0"/>
        <w:ind w:left="0"/>
        <w:jc w:val="both"/>
      </w:pPr>
      <w:r>
        <w:rPr>
          <w:rFonts w:ascii="Times New Roman"/>
          <w:b w:val="false"/>
          <w:i w:val="false"/>
          <w:color w:val="000000"/>
          <w:sz w:val="28"/>
        </w:rPr>
        <w:t>
      4) День Победы - 9 мая;</w:t>
      </w:r>
    </w:p>
    <w:bookmarkEnd w:id="34"/>
    <w:bookmarkStart w:name="z54" w:id="35"/>
    <w:p>
      <w:pPr>
        <w:spacing w:after="0"/>
        <w:ind w:left="0"/>
        <w:jc w:val="both"/>
      </w:pPr>
      <w:r>
        <w:rPr>
          <w:rFonts w:ascii="Times New Roman"/>
          <w:b w:val="false"/>
          <w:i w:val="false"/>
          <w:color w:val="000000"/>
          <w:sz w:val="28"/>
        </w:rPr>
        <w:t>
      5) День закрытия Семипалатинского испытательного ядерного полигона - 29 августа;</w:t>
      </w:r>
    </w:p>
    <w:bookmarkEnd w:id="35"/>
    <w:bookmarkStart w:name="z55" w:id="36"/>
    <w:p>
      <w:pPr>
        <w:spacing w:after="0"/>
        <w:ind w:left="0"/>
        <w:jc w:val="both"/>
      </w:pPr>
      <w:r>
        <w:rPr>
          <w:rFonts w:ascii="Times New Roman"/>
          <w:b w:val="false"/>
          <w:i w:val="false"/>
          <w:color w:val="000000"/>
          <w:sz w:val="28"/>
        </w:rPr>
        <w:t>
      6) День Независимости - 16 декабря.</w:t>
      </w:r>
    </w:p>
    <w:bookmarkEnd w:id="36"/>
    <w:bookmarkStart w:name="z56" w:id="37"/>
    <w:p>
      <w:pPr>
        <w:spacing w:after="0"/>
        <w:ind w:left="0"/>
        <w:jc w:val="both"/>
      </w:pPr>
      <w:r>
        <w:rPr>
          <w:rFonts w:ascii="Times New Roman"/>
          <w:b w:val="false"/>
          <w:i w:val="false"/>
          <w:color w:val="000000"/>
          <w:sz w:val="28"/>
        </w:rPr>
        <w:t>
      При наличии нескольких оснований социальная помощь к праздничным дням и памятным датам назначается только по одному основанию.</w:t>
      </w:r>
    </w:p>
    <w:bookmarkEnd w:id="37"/>
    <w:bookmarkStart w:name="z57" w:id="38"/>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w:t>
      </w:r>
    </w:p>
    <w:bookmarkEnd w:id="38"/>
    <w:bookmarkStart w:name="z58" w:id="39"/>
    <w:p>
      <w:pPr>
        <w:spacing w:after="0"/>
        <w:ind w:left="0"/>
        <w:jc w:val="both"/>
      </w:pPr>
      <w:r>
        <w:rPr>
          <w:rFonts w:ascii="Times New Roman"/>
          <w:b w:val="false"/>
          <w:i w:val="false"/>
          <w:color w:val="000000"/>
          <w:sz w:val="28"/>
        </w:rPr>
        <w:t>
      5. Социальная помощь к праздничным дням и памятным датам оказывается без учета доходов, единовременно, следующим категориям граждан:</w:t>
      </w:r>
    </w:p>
    <w:bookmarkEnd w:id="39"/>
    <w:bookmarkStart w:name="z59" w:id="40"/>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 в размере 100000 (сто тысяч) теңге:</w:t>
      </w:r>
    </w:p>
    <w:bookmarkEnd w:id="40"/>
    <w:bookmarkStart w:name="z60" w:id="41"/>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Советских Социалистических Республик (далее - Союз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Афганистана;</w:t>
      </w:r>
    </w:p>
    <w:bookmarkEnd w:id="41"/>
    <w:bookmarkStart w:name="z61" w:id="42"/>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w:t>
      </w:r>
    </w:p>
    <w:bookmarkEnd w:id="42"/>
    <w:bookmarkStart w:name="z62" w:id="43"/>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w:t>
      </w:r>
    </w:p>
    <w:bookmarkEnd w:id="43"/>
    <w:bookmarkStart w:name="z63" w:id="44"/>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w:t>
      </w:r>
    </w:p>
    <w:bookmarkEnd w:id="44"/>
    <w:bookmarkStart w:name="z64" w:id="45"/>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w:t>
      </w:r>
    </w:p>
    <w:bookmarkEnd w:id="45"/>
    <w:bookmarkStart w:name="z65" w:id="46"/>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или вследствие заболевания при прохождении воинской службы в период боевых действий в Афганистане;</w:t>
      </w:r>
    </w:p>
    <w:bookmarkEnd w:id="46"/>
    <w:bookmarkStart w:name="z66" w:id="47"/>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w:t>
      </w:r>
    </w:p>
    <w:bookmarkEnd w:id="47"/>
    <w:bookmarkStart w:name="z67" w:id="48"/>
    <w:p>
      <w:pPr>
        <w:spacing w:after="0"/>
        <w:ind w:left="0"/>
        <w:jc w:val="both"/>
      </w:pPr>
      <w:r>
        <w:rPr>
          <w:rFonts w:ascii="Times New Roman"/>
          <w:b w:val="false"/>
          <w:i w:val="false"/>
          <w:color w:val="000000"/>
          <w:sz w:val="28"/>
        </w:rPr>
        <w:t>
      2) Международный день памяти о Чернобыльской катастрофе – 26 апреля, в размере 100000 (сто тысяч) теңге:</w:t>
      </w:r>
    </w:p>
    <w:bookmarkEnd w:id="48"/>
    <w:bookmarkStart w:name="z68" w:id="49"/>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w:t>
      </w:r>
    </w:p>
    <w:bookmarkEnd w:id="49"/>
    <w:bookmarkStart w:name="z69" w:id="50"/>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w:t>
      </w:r>
    </w:p>
    <w:bookmarkEnd w:id="50"/>
    <w:bookmarkStart w:name="z70" w:id="51"/>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1988 - 1989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w:t>
      </w:r>
    </w:p>
    <w:bookmarkEnd w:id="51"/>
    <w:bookmarkStart w:name="z71" w:id="52"/>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w:t>
      </w:r>
    </w:p>
    <w:bookmarkEnd w:id="52"/>
    <w:bookmarkStart w:name="z72" w:id="53"/>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w:t>
      </w:r>
    </w:p>
    <w:bookmarkEnd w:id="53"/>
    <w:bookmarkStart w:name="z73" w:id="54"/>
    <w:p>
      <w:pPr>
        <w:spacing w:after="0"/>
        <w:ind w:left="0"/>
        <w:jc w:val="both"/>
      </w:pPr>
      <w:r>
        <w:rPr>
          <w:rFonts w:ascii="Times New Roman"/>
          <w:b w:val="false"/>
          <w:i w:val="false"/>
          <w:color w:val="000000"/>
          <w:sz w:val="28"/>
        </w:rPr>
        <w:t>
      3) День защитника Отечества – 7 мая, в размере 100000 (сто тысяч) теңге:</w:t>
      </w:r>
    </w:p>
    <w:bookmarkEnd w:id="54"/>
    <w:bookmarkStart w:name="z74" w:id="55"/>
    <w:p>
      <w:pPr>
        <w:spacing w:after="0"/>
        <w:ind w:left="0"/>
        <w:jc w:val="both"/>
      </w:pPr>
      <w:r>
        <w:rPr>
          <w:rFonts w:ascii="Times New Roman"/>
          <w:b w:val="false"/>
          <w:i w:val="false"/>
          <w:color w:val="000000"/>
          <w:sz w:val="28"/>
        </w:rPr>
        <w:t xml:space="preserve">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за исключением лиц, указанных в абзаце втором подпункта 1) </w:t>
      </w:r>
      <w:r>
        <w:rPr>
          <w:rFonts w:ascii="Times New Roman"/>
          <w:b w:val="false"/>
          <w:i w:val="false"/>
          <w:color w:val="000000"/>
          <w:sz w:val="28"/>
        </w:rPr>
        <w:t>пункта 5</w:t>
      </w:r>
      <w:r>
        <w:rPr>
          <w:rFonts w:ascii="Times New Roman"/>
          <w:b w:val="false"/>
          <w:i w:val="false"/>
          <w:color w:val="000000"/>
          <w:sz w:val="28"/>
        </w:rPr>
        <w:t xml:space="preserve"> настоящих Правил;</w:t>
      </w:r>
    </w:p>
    <w:bookmarkEnd w:id="55"/>
    <w:bookmarkStart w:name="z75" w:id="56"/>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w:t>
      </w:r>
    </w:p>
    <w:bookmarkEnd w:id="56"/>
    <w:bookmarkStart w:name="z76" w:id="57"/>
    <w:p>
      <w:pPr>
        <w:spacing w:after="0"/>
        <w:ind w:left="0"/>
        <w:jc w:val="both"/>
      </w:pPr>
      <w:r>
        <w:rPr>
          <w:rFonts w:ascii="Times New Roman"/>
          <w:b w:val="false"/>
          <w:i w:val="false"/>
          <w:color w:val="000000"/>
          <w:sz w:val="28"/>
        </w:rPr>
        <w:t>
      военнослужащим Республики Казахстан, принимавшие участие в качестве миротворцев в международной миротворческой операции в Ираке в период с августа 2003 года по октябрь 2008 года;</w:t>
      </w:r>
    </w:p>
    <w:bookmarkEnd w:id="57"/>
    <w:bookmarkStart w:name="z77" w:id="58"/>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w:t>
      </w:r>
    </w:p>
    <w:bookmarkEnd w:id="58"/>
    <w:bookmarkStart w:name="z78" w:id="59"/>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при прохождении воинской службы в других государствах, в которых велись боевые действия;</w:t>
      </w:r>
    </w:p>
    <w:bookmarkEnd w:id="59"/>
    <w:bookmarkStart w:name="z79" w:id="60"/>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выполнением служебных обязанностей в государствах, в которых велись боевые действия;</w:t>
      </w:r>
    </w:p>
    <w:bookmarkEnd w:id="60"/>
    <w:bookmarkStart w:name="z80" w:id="61"/>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w:t>
      </w:r>
    </w:p>
    <w:bookmarkEnd w:id="61"/>
    <w:bookmarkStart w:name="z81" w:id="62"/>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других государствах, в которых велись боевые действия;</w:t>
      </w:r>
    </w:p>
    <w:bookmarkEnd w:id="62"/>
    <w:bookmarkStart w:name="z82" w:id="63"/>
    <w:p>
      <w:pPr>
        <w:spacing w:after="0"/>
        <w:ind w:left="0"/>
        <w:jc w:val="both"/>
      </w:pPr>
      <w:r>
        <w:rPr>
          <w:rFonts w:ascii="Times New Roman"/>
          <w:b w:val="false"/>
          <w:i w:val="false"/>
          <w:color w:val="000000"/>
          <w:sz w:val="28"/>
        </w:rPr>
        <w:t>
      4) День Победы – 9 мая:</w:t>
      </w:r>
    </w:p>
    <w:bookmarkEnd w:id="63"/>
    <w:bookmarkStart w:name="z83" w:id="64"/>
    <w:p>
      <w:pPr>
        <w:spacing w:after="0"/>
        <w:ind w:left="0"/>
        <w:jc w:val="both"/>
      </w:pPr>
      <w:r>
        <w:rPr>
          <w:rFonts w:ascii="Times New Roman"/>
          <w:b w:val="false"/>
          <w:i w:val="false"/>
          <w:color w:val="000000"/>
          <w:sz w:val="28"/>
        </w:rPr>
        <w:t>
      ветеранам Великой Отечественной войны, в размере 5000000 (пять миллионов) теңге;</w:t>
      </w:r>
    </w:p>
    <w:bookmarkEnd w:id="64"/>
    <w:bookmarkStart w:name="z84" w:id="65"/>
    <w:p>
      <w:pPr>
        <w:spacing w:after="0"/>
        <w:ind w:left="0"/>
        <w:jc w:val="both"/>
      </w:pPr>
      <w:r>
        <w:rPr>
          <w:rFonts w:ascii="Times New Roman"/>
          <w:b w:val="false"/>
          <w:i w:val="false"/>
          <w:color w:val="000000"/>
          <w:sz w:val="28"/>
        </w:rPr>
        <w:t>
      лицам, приравненным по льготам к участникам Великой Отечественной войны, а именно:</w:t>
      </w:r>
    </w:p>
    <w:bookmarkEnd w:id="65"/>
    <w:bookmarkStart w:name="z85" w:id="66"/>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теңге;</w:t>
      </w:r>
    </w:p>
    <w:bookmarkEnd w:id="66"/>
    <w:bookmarkStart w:name="z86" w:id="67"/>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теңге;</w:t>
      </w:r>
    </w:p>
    <w:bookmarkEnd w:id="67"/>
    <w:bookmarkStart w:name="z87" w:id="68"/>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100000 (сто тысяч) теңге;</w:t>
      </w:r>
    </w:p>
    <w:bookmarkEnd w:id="68"/>
    <w:bookmarkStart w:name="z88" w:id="69"/>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100000 (сто тысяч) теңге;</w:t>
      </w:r>
    </w:p>
    <w:bookmarkEnd w:id="69"/>
    <w:bookmarkStart w:name="z89" w:id="70"/>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в размере 100000 (сто тысяч) теңге;</w:t>
      </w:r>
    </w:p>
    <w:bookmarkEnd w:id="70"/>
    <w:bookmarkStart w:name="z90" w:id="71"/>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или вследствие заболевания, связанного с пребыванием на фронте, в размере 100000 (сто тысяч) теңге;</w:t>
      </w:r>
    </w:p>
    <w:bookmarkEnd w:id="71"/>
    <w:bookmarkStart w:name="z91" w:id="72"/>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в размере 100000 (сто тысяч) теңге;</w:t>
      </w:r>
    </w:p>
    <w:bookmarkEnd w:id="72"/>
    <w:bookmarkStart w:name="z92" w:id="73"/>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100000 (сто тысяч) теңге;</w:t>
      </w:r>
    </w:p>
    <w:bookmarkEnd w:id="73"/>
    <w:bookmarkStart w:name="z93" w:id="74"/>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в размере 60000 (шестьдесят тысяч) теңге;</w:t>
      </w:r>
    </w:p>
    <w:bookmarkEnd w:id="74"/>
    <w:bookmarkStart w:name="z94" w:id="75"/>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в размере 60000 (шестьдесят тысяч) теңге;</w:t>
      </w:r>
    </w:p>
    <w:bookmarkEnd w:id="75"/>
    <w:bookmarkStart w:name="z95" w:id="76"/>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(не вступившему) в повторный брак, в размере 50000 (пятьдесят тысяч) теңге;</w:t>
      </w:r>
    </w:p>
    <w:bookmarkEnd w:id="76"/>
    <w:bookmarkStart w:name="z96" w:id="77"/>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50000 (пятьдесят тысяч) теңге;</w:t>
      </w:r>
    </w:p>
    <w:bookmarkEnd w:id="77"/>
    <w:bookmarkStart w:name="z97" w:id="78"/>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50000 (пятьдесят тысяч) теңге;</w:t>
      </w:r>
    </w:p>
    <w:bookmarkEnd w:id="78"/>
    <w:bookmarkStart w:name="z98" w:id="79"/>
    <w:p>
      <w:pPr>
        <w:spacing w:after="0"/>
        <w:ind w:left="0"/>
        <w:jc w:val="both"/>
      </w:pPr>
      <w:r>
        <w:rPr>
          <w:rFonts w:ascii="Times New Roman"/>
          <w:b w:val="false"/>
          <w:i w:val="false"/>
          <w:color w:val="000000"/>
          <w:sz w:val="28"/>
        </w:rPr>
        <w:t xml:space="preserve">
      семьям военнослужащих, партизан, подпольщиков, лиц, указанных в </w:t>
      </w:r>
      <w:r>
        <w:rPr>
          <w:rFonts w:ascii="Times New Roman"/>
          <w:b w:val="false"/>
          <w:i w:val="false"/>
          <w:color w:val="000000"/>
          <w:sz w:val="28"/>
        </w:rPr>
        <w:t>статьях 4</w:t>
      </w:r>
      <w:r>
        <w:rPr>
          <w:rFonts w:ascii="Times New Roman"/>
          <w:b w:val="false"/>
          <w:i w:val="false"/>
          <w:color w:val="000000"/>
          <w:sz w:val="28"/>
        </w:rPr>
        <w:t xml:space="preserve"> - </w:t>
      </w:r>
      <w:r>
        <w:rPr>
          <w:rFonts w:ascii="Times New Roman"/>
          <w:b w:val="false"/>
          <w:i w:val="false"/>
          <w:color w:val="000000"/>
          <w:sz w:val="28"/>
        </w:rPr>
        <w:t>6</w:t>
      </w:r>
      <w:r>
        <w:rPr>
          <w:rFonts w:ascii="Times New Roman"/>
          <w:b w:val="false"/>
          <w:i w:val="false"/>
          <w:color w:val="000000"/>
          <w:sz w:val="28"/>
        </w:rPr>
        <w:t xml:space="preserve"> Закона,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в размере 50000 (пятьдесят тысяч) теңге;</w:t>
      </w:r>
    </w:p>
    <w:bookmarkEnd w:id="79"/>
    <w:bookmarkStart w:name="z99" w:id="80"/>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в размере 50000 (пятьдесят тысяч) теңге;</w:t>
      </w:r>
    </w:p>
    <w:bookmarkEnd w:id="80"/>
    <w:bookmarkStart w:name="z100" w:id="81"/>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в размере 50000 (пятьдесят тысяч) теңге;</w:t>
      </w:r>
    </w:p>
    <w:bookmarkEnd w:id="81"/>
    <w:bookmarkStart w:name="z101" w:id="82"/>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в размере 50000 (пятьдесят тысяч) теңге;</w:t>
      </w:r>
    </w:p>
    <w:bookmarkEnd w:id="82"/>
    <w:bookmarkStart w:name="z102" w:id="83"/>
    <w:p>
      <w:pPr>
        <w:spacing w:after="0"/>
        <w:ind w:left="0"/>
        <w:jc w:val="both"/>
      </w:pPr>
      <w:r>
        <w:rPr>
          <w:rFonts w:ascii="Times New Roman"/>
          <w:b w:val="false"/>
          <w:i w:val="false"/>
          <w:color w:val="000000"/>
          <w:sz w:val="28"/>
        </w:rPr>
        <w:t>
      Героям Социалистического Труда, кавалерам ордена Трудовой Славы трех степеней, в размере 5 месячных расчетных показателей;</w:t>
      </w:r>
    </w:p>
    <w:bookmarkEnd w:id="83"/>
    <w:bookmarkStart w:name="z103" w:id="84"/>
    <w:p>
      <w:pPr>
        <w:spacing w:after="0"/>
        <w:ind w:left="0"/>
        <w:jc w:val="both"/>
      </w:pPr>
      <w:r>
        <w:rPr>
          <w:rFonts w:ascii="Times New Roman"/>
          <w:b w:val="false"/>
          <w:i w:val="false"/>
          <w:color w:val="000000"/>
          <w:sz w:val="28"/>
        </w:rPr>
        <w:t>
      лицам, удостоенным званий "ҚазақстанныңЕңбекЕрі", "Халыққаһарманы", в размере 5 месячных расчетных показателей;</w:t>
      </w:r>
    </w:p>
    <w:bookmarkEnd w:id="84"/>
    <w:bookmarkStart w:name="z104" w:id="85"/>
    <w:p>
      <w:pPr>
        <w:spacing w:after="0"/>
        <w:ind w:left="0"/>
        <w:jc w:val="both"/>
      </w:pPr>
      <w:r>
        <w:rPr>
          <w:rFonts w:ascii="Times New Roman"/>
          <w:b w:val="false"/>
          <w:i w:val="false"/>
          <w:color w:val="000000"/>
          <w:sz w:val="28"/>
        </w:rPr>
        <w:t>
      5) День закрытия Семипалатинского испытательного ядерного полигона – 29 августа, в размере 100000 (сто тысяч) теңге:</w:t>
      </w:r>
    </w:p>
    <w:bookmarkEnd w:id="85"/>
    <w:bookmarkStart w:name="z105" w:id="86"/>
    <w:p>
      <w:pPr>
        <w:spacing w:after="0"/>
        <w:ind w:left="0"/>
        <w:jc w:val="both"/>
      </w:pPr>
      <w:r>
        <w:rPr>
          <w:rFonts w:ascii="Times New Roman"/>
          <w:b w:val="false"/>
          <w:i w:val="false"/>
          <w:color w:val="000000"/>
          <w:sz w:val="28"/>
        </w:rPr>
        <w:t>
      лицам, принимавшим участие в ликвидации последствий радиационных катастроф и аварий на объектах гражданского или военного назначения, а также участвовавшим непосредственно в ядерных испытаниях;</w:t>
      </w:r>
    </w:p>
    <w:bookmarkEnd w:id="86"/>
    <w:bookmarkStart w:name="z106" w:id="87"/>
    <w:p>
      <w:pPr>
        <w:spacing w:after="0"/>
        <w:ind w:left="0"/>
        <w:jc w:val="both"/>
      </w:pPr>
      <w:r>
        <w:rPr>
          <w:rFonts w:ascii="Times New Roman"/>
          <w:b w:val="false"/>
          <w:i w:val="false"/>
          <w:color w:val="000000"/>
          <w:sz w:val="28"/>
        </w:rPr>
        <w:t>
      лицам, которым инвалидность установлена вследствие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w:t>
      </w:r>
    </w:p>
    <w:bookmarkEnd w:id="87"/>
    <w:bookmarkStart w:name="z107" w:id="88"/>
    <w:p>
      <w:pPr>
        <w:spacing w:after="0"/>
        <w:ind w:left="0"/>
        <w:jc w:val="both"/>
      </w:pPr>
      <w:r>
        <w:rPr>
          <w:rFonts w:ascii="Times New Roman"/>
          <w:b w:val="false"/>
          <w:i w:val="false"/>
          <w:color w:val="000000"/>
          <w:sz w:val="28"/>
        </w:rPr>
        <w:t>
      семьям лиц, погибших при ликвидации последствий радиационных катастроф и аварий на объектах гражданского или военного назначения;</w:t>
      </w:r>
    </w:p>
    <w:bookmarkEnd w:id="88"/>
    <w:bookmarkStart w:name="z108" w:id="89"/>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радиационных катастроф и аварий на объектах гражданского или военного назначения и ядерных испытаний;</w:t>
      </w:r>
    </w:p>
    <w:bookmarkEnd w:id="89"/>
    <w:bookmarkStart w:name="z109" w:id="90"/>
    <w:p>
      <w:pPr>
        <w:spacing w:after="0"/>
        <w:ind w:left="0"/>
        <w:jc w:val="both"/>
      </w:pPr>
      <w:r>
        <w:rPr>
          <w:rFonts w:ascii="Times New Roman"/>
          <w:b w:val="false"/>
          <w:i w:val="false"/>
          <w:color w:val="000000"/>
          <w:sz w:val="28"/>
        </w:rPr>
        <w:t>
      6) День Независимости - 16 декабря, в размере 200 000 (двести тысяч) теңге:</w:t>
      </w:r>
    </w:p>
    <w:bookmarkEnd w:id="90"/>
    <w:bookmarkStart w:name="z110" w:id="91"/>
    <w:p>
      <w:pPr>
        <w:spacing w:after="0"/>
        <w:ind w:left="0"/>
        <w:jc w:val="both"/>
      </w:pPr>
      <w:r>
        <w:rPr>
          <w:rFonts w:ascii="Times New Roman"/>
          <w:b w:val="false"/>
          <w:i w:val="false"/>
          <w:color w:val="000000"/>
          <w:sz w:val="28"/>
        </w:rPr>
        <w:t xml:space="preserve">
      жертвам политических репрессий из числа участников событий 17-18 декабря 1986 года в Казахстане, реабилитированных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жертв массовых политических репрессий".</w:t>
      </w:r>
    </w:p>
    <w:bookmarkEnd w:id="91"/>
    <w:bookmarkStart w:name="z111" w:id="92"/>
    <w:p>
      <w:pPr>
        <w:spacing w:after="0"/>
        <w:ind w:left="0"/>
        <w:jc w:val="both"/>
      </w:pPr>
      <w:r>
        <w:rPr>
          <w:rFonts w:ascii="Times New Roman"/>
          <w:b w:val="false"/>
          <w:i w:val="false"/>
          <w:color w:val="000000"/>
          <w:sz w:val="28"/>
        </w:rPr>
        <w:t>
      6. Социальная помощь оказывается следующим категориям нуждающихся граждан:</w:t>
      </w:r>
    </w:p>
    <w:bookmarkEnd w:id="92"/>
    <w:bookmarkStart w:name="z112" w:id="93"/>
    <w:p>
      <w:pPr>
        <w:spacing w:after="0"/>
        <w:ind w:left="0"/>
        <w:jc w:val="both"/>
      </w:pPr>
      <w:r>
        <w:rPr>
          <w:rFonts w:ascii="Times New Roman"/>
          <w:b w:val="false"/>
          <w:i w:val="false"/>
          <w:color w:val="000000"/>
          <w:sz w:val="28"/>
        </w:rPr>
        <w:t>
      1) социальная помощь на бытовые нужды:</w:t>
      </w:r>
    </w:p>
    <w:bookmarkEnd w:id="93"/>
    <w:bookmarkStart w:name="z113" w:id="94"/>
    <w:p>
      <w:pPr>
        <w:spacing w:after="0"/>
        <w:ind w:left="0"/>
        <w:jc w:val="both"/>
      </w:pPr>
      <w:r>
        <w:rPr>
          <w:rFonts w:ascii="Times New Roman"/>
          <w:b w:val="false"/>
          <w:i w:val="false"/>
          <w:color w:val="000000"/>
          <w:sz w:val="28"/>
        </w:rPr>
        <w:t>
      ветеранам Великой Отечественной войны, без учета доходов, ежемесячно, в размере 10 месячных расчетных показателей;</w:t>
      </w:r>
    </w:p>
    <w:bookmarkEnd w:id="94"/>
    <w:bookmarkStart w:name="z114" w:id="95"/>
    <w:p>
      <w:pPr>
        <w:spacing w:after="0"/>
        <w:ind w:left="0"/>
        <w:jc w:val="both"/>
      </w:pPr>
      <w:r>
        <w:rPr>
          <w:rFonts w:ascii="Times New Roman"/>
          <w:b w:val="false"/>
          <w:i w:val="false"/>
          <w:color w:val="000000"/>
          <w:sz w:val="28"/>
        </w:rPr>
        <w:t>
      2) социальная помощь на санаторно-курортное лечение:</w:t>
      </w:r>
    </w:p>
    <w:bookmarkEnd w:id="95"/>
    <w:bookmarkStart w:name="z115" w:id="96"/>
    <w:p>
      <w:pPr>
        <w:spacing w:after="0"/>
        <w:ind w:left="0"/>
        <w:jc w:val="both"/>
      </w:pPr>
      <w:r>
        <w:rPr>
          <w:rFonts w:ascii="Times New Roman"/>
          <w:b w:val="false"/>
          <w:i w:val="false"/>
          <w:color w:val="000000"/>
          <w:sz w:val="28"/>
        </w:rPr>
        <w:t>
      лицам с инвалидностью первой группы для возмещения затрат на сопровождающих их совершеннолетних лиц на санаторно-курортное лечение, в соответствии с индивидуальной программой абилитации и реабилитации лица с инвалидностью, в организации, предоставляющие санаторно-курортное лечение через портал социальных услуг, но не более чем на одно сопровождающее лицо, без учета дохода, один раз в год, в размере фактических затрат за проживание и питание, за исключением лечебных процедур, но не более семидесяти процентов от гарантированной суммы, предоставляемой в качестве возмещения стоимости санаторно-курортного лечения при реализации их лицам с инвалидностью через портал социальных услуг на соответствующий финансовый год, определяемой уполномоченным государственным органом;</w:t>
      </w:r>
    </w:p>
    <w:bookmarkEnd w:id="96"/>
    <w:bookmarkStart w:name="z116" w:id="97"/>
    <w:p>
      <w:pPr>
        <w:spacing w:after="0"/>
        <w:ind w:left="0"/>
        <w:jc w:val="both"/>
      </w:pPr>
      <w:r>
        <w:rPr>
          <w:rFonts w:ascii="Times New Roman"/>
          <w:b w:val="false"/>
          <w:i w:val="false"/>
          <w:color w:val="000000"/>
          <w:sz w:val="28"/>
        </w:rPr>
        <w:t xml:space="preserve">
      ветеранам Великой Отечественной войны, ветеранам,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подпунктах 1) - 4) </w:t>
      </w:r>
      <w:r>
        <w:rPr>
          <w:rFonts w:ascii="Times New Roman"/>
          <w:b w:val="false"/>
          <w:i w:val="false"/>
          <w:color w:val="000000"/>
          <w:sz w:val="28"/>
        </w:rPr>
        <w:t>статьи 7</w:t>
      </w:r>
      <w:r>
        <w:rPr>
          <w:rFonts w:ascii="Times New Roman"/>
          <w:b w:val="false"/>
          <w:i w:val="false"/>
          <w:color w:val="000000"/>
          <w:sz w:val="28"/>
        </w:rPr>
        <w:t xml:space="preserve"> Закона, на возмещение фактической стоимости путевки на санаторно-курортное лечение, в пределах Республики Казахстан, без учета дохода, один раз в год, но не более гарантированной суммы, предоставляемой в качестве возмещения стоимости санаторно-курортного лечения при реализации их лицам с инвалидностью через портал социальных услуг на соответствующий финансовый год, определяемой уполномоченным государственным органом.</w:t>
      </w:r>
    </w:p>
    <w:bookmarkEnd w:id="97"/>
    <w:bookmarkStart w:name="z117" w:id="98"/>
    <w:p>
      <w:pPr>
        <w:spacing w:after="0"/>
        <w:ind w:left="0"/>
        <w:jc w:val="both"/>
      </w:pPr>
      <w:r>
        <w:rPr>
          <w:rFonts w:ascii="Times New Roman"/>
          <w:b w:val="false"/>
          <w:i w:val="false"/>
          <w:color w:val="000000"/>
          <w:sz w:val="28"/>
        </w:rPr>
        <w:t xml:space="preserve">
      Возмещение стоимости путевки на санаторно-курортное лечение предоставляется в случае письменного отказа от натуральной формы, установленной решением Костанайского областного маслихата от 11 июня 2020 года </w:t>
      </w:r>
      <w:r>
        <w:rPr>
          <w:rFonts w:ascii="Times New Roman"/>
          <w:b w:val="false"/>
          <w:i w:val="false"/>
          <w:color w:val="000000"/>
          <w:sz w:val="28"/>
        </w:rPr>
        <w:t xml:space="preserve">№ 510 </w:t>
      </w:r>
      <w:r>
        <w:rPr>
          <w:rFonts w:ascii="Times New Roman"/>
          <w:b w:val="false"/>
          <w:i w:val="false"/>
          <w:color w:val="000000"/>
          <w:sz w:val="28"/>
        </w:rPr>
        <w:t xml:space="preserve"> "О дополнительной мере по социальной поддержке отдельных категорий граждан" (зарегистрировано в Реестре государственной регистрации нормативных правовых актов под № 9264);</w:t>
      </w:r>
    </w:p>
    <w:bookmarkEnd w:id="98"/>
    <w:bookmarkStart w:name="z118" w:id="99"/>
    <w:p>
      <w:pPr>
        <w:spacing w:after="0"/>
        <w:ind w:left="0"/>
        <w:jc w:val="both"/>
      </w:pPr>
      <w:r>
        <w:rPr>
          <w:rFonts w:ascii="Times New Roman"/>
          <w:b w:val="false"/>
          <w:i w:val="false"/>
          <w:color w:val="000000"/>
          <w:sz w:val="28"/>
        </w:rPr>
        <w:t>
      3) социальная помощь на лекарственное обеспечение:</w:t>
      </w:r>
    </w:p>
    <w:bookmarkEnd w:id="99"/>
    <w:bookmarkStart w:name="z119" w:id="100"/>
    <w:p>
      <w:pPr>
        <w:spacing w:after="0"/>
        <w:ind w:left="0"/>
        <w:jc w:val="both"/>
      </w:pPr>
      <w:r>
        <w:rPr>
          <w:rFonts w:ascii="Times New Roman"/>
          <w:b w:val="false"/>
          <w:i w:val="false"/>
          <w:color w:val="000000"/>
          <w:sz w:val="28"/>
        </w:rPr>
        <w:t>
      лицам с инвалидностью, для возмещения расходов, связанных с приобретением лекарственных средств, без учета доходов, один раз в год, в размере фактических затрат, не более 30 месячных расчетных показателей;</w:t>
      </w:r>
    </w:p>
    <w:bookmarkEnd w:id="100"/>
    <w:bookmarkStart w:name="z120" w:id="101"/>
    <w:p>
      <w:pPr>
        <w:spacing w:after="0"/>
        <w:ind w:left="0"/>
        <w:jc w:val="both"/>
      </w:pPr>
      <w:r>
        <w:rPr>
          <w:rFonts w:ascii="Times New Roman"/>
          <w:b w:val="false"/>
          <w:i w:val="false"/>
          <w:color w:val="000000"/>
          <w:sz w:val="28"/>
        </w:rPr>
        <w:t>
      4) социальная помощь в денежном виде:</w:t>
      </w:r>
    </w:p>
    <w:bookmarkEnd w:id="101"/>
    <w:bookmarkStart w:name="z121" w:id="102"/>
    <w:p>
      <w:pPr>
        <w:spacing w:after="0"/>
        <w:ind w:left="0"/>
        <w:jc w:val="both"/>
      </w:pPr>
      <w:r>
        <w:rPr>
          <w:rFonts w:ascii="Times New Roman"/>
          <w:b w:val="false"/>
          <w:i w:val="false"/>
          <w:color w:val="000000"/>
          <w:sz w:val="28"/>
        </w:rPr>
        <w:t xml:space="preserve">
      ветеранам и другим лицам,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за исключением лиц, указанных в подпунктах 4) и 5) части первой </w:t>
      </w:r>
      <w:r>
        <w:rPr>
          <w:rFonts w:ascii="Times New Roman"/>
          <w:b w:val="false"/>
          <w:i w:val="false"/>
          <w:color w:val="000000"/>
          <w:sz w:val="28"/>
        </w:rPr>
        <w:t>статьи 8</w:t>
      </w:r>
      <w:r>
        <w:rPr>
          <w:rFonts w:ascii="Times New Roman"/>
          <w:b w:val="false"/>
          <w:i w:val="false"/>
          <w:color w:val="000000"/>
          <w:sz w:val="28"/>
        </w:rPr>
        <w:t xml:space="preserve"> Закона, без учета доходов, ежемесячно, в размере 3 месячных расчетных показателей;</w:t>
      </w:r>
    </w:p>
    <w:bookmarkEnd w:id="102"/>
    <w:bookmarkStart w:name="z122" w:id="103"/>
    <w:p>
      <w:pPr>
        <w:spacing w:after="0"/>
        <w:ind w:left="0"/>
        <w:jc w:val="both"/>
      </w:pPr>
      <w:r>
        <w:rPr>
          <w:rFonts w:ascii="Times New Roman"/>
          <w:b w:val="false"/>
          <w:i w:val="false"/>
          <w:color w:val="000000"/>
          <w:sz w:val="28"/>
        </w:rPr>
        <w:t>
      лицам с инвалидностью, на оперативное лечение, без учета доходов, единовременно, в размере фактических затрат, не более 50 месячных расчетных показателей;</w:t>
      </w:r>
    </w:p>
    <w:bookmarkEnd w:id="103"/>
    <w:bookmarkStart w:name="z123" w:id="104"/>
    <w:p>
      <w:pPr>
        <w:spacing w:after="0"/>
        <w:ind w:left="0"/>
        <w:jc w:val="both"/>
      </w:pPr>
      <w:r>
        <w:rPr>
          <w:rFonts w:ascii="Times New Roman"/>
          <w:b w:val="false"/>
          <w:i w:val="false"/>
          <w:color w:val="000000"/>
          <w:sz w:val="28"/>
        </w:rPr>
        <w:t>
      лицам с инвалидностью, ранее получившим социальную помощь для получения технического, профессионального, послесреднего либо высшего образования, до срока завершения обучения, без учета доходов, единовременно, в размере фактической стоимости обучения, не более 400 месячных расчетных показателей;</w:t>
      </w:r>
    </w:p>
    <w:bookmarkEnd w:id="104"/>
    <w:bookmarkStart w:name="z124" w:id="105"/>
    <w:p>
      <w:pPr>
        <w:spacing w:after="0"/>
        <w:ind w:left="0"/>
        <w:jc w:val="both"/>
      </w:pPr>
      <w:r>
        <w:rPr>
          <w:rFonts w:ascii="Times New Roman"/>
          <w:b w:val="false"/>
          <w:i w:val="false"/>
          <w:color w:val="000000"/>
          <w:sz w:val="28"/>
        </w:rPr>
        <w:t>
      лицам с инвалидностью, имеющим рекомендацию в индивидуальной программе абилитации и реабилитации лица с инвалидностью на получение услуги реабилитационного центра, прошедшим реабилитацию за пределами проживания населенного пункта, без учета доходов, ежеквартально,на возмещение размера стоимости билета, по фактическим затратам, не более 3 месячных расчетных показателей;</w:t>
      </w:r>
    </w:p>
    <w:bookmarkEnd w:id="105"/>
    <w:bookmarkStart w:name="z125" w:id="106"/>
    <w:p>
      <w:pPr>
        <w:spacing w:after="0"/>
        <w:ind w:left="0"/>
        <w:jc w:val="both"/>
      </w:pPr>
      <w:r>
        <w:rPr>
          <w:rFonts w:ascii="Times New Roman"/>
          <w:b w:val="false"/>
          <w:i w:val="false"/>
          <w:color w:val="000000"/>
          <w:sz w:val="28"/>
        </w:rPr>
        <w:t>
      5) социальная помощь в связи причинением ущерба гражданину (семье), либо его имуществу, вследствие стихийного бедствия:</w:t>
      </w:r>
    </w:p>
    <w:bookmarkEnd w:id="106"/>
    <w:bookmarkStart w:name="z126" w:id="107"/>
    <w:p>
      <w:pPr>
        <w:spacing w:after="0"/>
        <w:ind w:left="0"/>
        <w:jc w:val="both"/>
      </w:pPr>
      <w:r>
        <w:rPr>
          <w:rFonts w:ascii="Times New Roman"/>
          <w:b w:val="false"/>
          <w:i w:val="false"/>
          <w:color w:val="000000"/>
          <w:sz w:val="28"/>
        </w:rPr>
        <w:t>
      гражданам (семьям), получившим причинение ущерба вследствие стихийного бедствия, либо их имуществу, без учета доходов, единовременно, в размере 100 месячных расчетных показателей;</w:t>
      </w:r>
    </w:p>
    <w:bookmarkEnd w:id="107"/>
    <w:bookmarkStart w:name="z127" w:id="108"/>
    <w:p>
      <w:pPr>
        <w:spacing w:after="0"/>
        <w:ind w:left="0"/>
        <w:jc w:val="both"/>
      </w:pPr>
      <w:r>
        <w:rPr>
          <w:rFonts w:ascii="Times New Roman"/>
          <w:b w:val="false"/>
          <w:i w:val="false"/>
          <w:color w:val="000000"/>
          <w:sz w:val="28"/>
        </w:rPr>
        <w:t>
      6) социальная помощь в связи причинением ущерба гражданину (семье), либо его имуществу, вследствие пожара:</w:t>
      </w:r>
    </w:p>
    <w:bookmarkEnd w:id="108"/>
    <w:bookmarkStart w:name="z128" w:id="109"/>
    <w:p>
      <w:pPr>
        <w:spacing w:after="0"/>
        <w:ind w:left="0"/>
        <w:jc w:val="both"/>
      </w:pPr>
      <w:r>
        <w:rPr>
          <w:rFonts w:ascii="Times New Roman"/>
          <w:b w:val="false"/>
          <w:i w:val="false"/>
          <w:color w:val="000000"/>
          <w:sz w:val="28"/>
        </w:rPr>
        <w:t>
      гражданам (семьям), пострадавшим вследствие пожара либо при ликвидации его последствий, повлекших причинение ущерба им или их имуществу, без учета доходов, единовременно, в размере 100 месячных расчетных показателей;</w:t>
      </w:r>
    </w:p>
    <w:bookmarkEnd w:id="109"/>
    <w:bookmarkStart w:name="z129" w:id="110"/>
    <w:p>
      <w:pPr>
        <w:spacing w:after="0"/>
        <w:ind w:left="0"/>
        <w:jc w:val="both"/>
      </w:pPr>
      <w:r>
        <w:rPr>
          <w:rFonts w:ascii="Times New Roman"/>
          <w:b w:val="false"/>
          <w:i w:val="false"/>
          <w:color w:val="000000"/>
          <w:sz w:val="28"/>
        </w:rPr>
        <w:t>
      7) социальная помощь в связи с наличием социально значимого заболевания:</w:t>
      </w:r>
    </w:p>
    <w:bookmarkEnd w:id="110"/>
    <w:bookmarkStart w:name="z130" w:id="111"/>
    <w:p>
      <w:pPr>
        <w:spacing w:after="0"/>
        <w:ind w:left="0"/>
        <w:jc w:val="both"/>
      </w:pPr>
      <w:r>
        <w:rPr>
          <w:rFonts w:ascii="Times New Roman"/>
          <w:b w:val="false"/>
          <w:i w:val="false"/>
          <w:color w:val="000000"/>
          <w:sz w:val="28"/>
        </w:rPr>
        <w:t>
      родителям или иным законным представителям детей, инфицированных вирусом иммунодефицита человека, состоящих на диспансерном учете, без учета доходов, ежемесячно, в размере двукратного прожиточного минимума по Костанайской области;</w:t>
      </w:r>
    </w:p>
    <w:bookmarkEnd w:id="111"/>
    <w:bookmarkStart w:name="z131" w:id="112"/>
    <w:p>
      <w:pPr>
        <w:spacing w:after="0"/>
        <w:ind w:left="0"/>
        <w:jc w:val="both"/>
      </w:pPr>
      <w:r>
        <w:rPr>
          <w:rFonts w:ascii="Times New Roman"/>
          <w:b w:val="false"/>
          <w:i w:val="false"/>
          <w:color w:val="000000"/>
          <w:sz w:val="28"/>
        </w:rPr>
        <w:t>
      лицам, страдающим туберкулезным заболеванием и находящимся на амбулаторном лечении, без учета доходов, ежемесячно, в размере 10 месячных расчетных показателей;</w:t>
      </w:r>
    </w:p>
    <w:bookmarkEnd w:id="112"/>
    <w:bookmarkStart w:name="z132" w:id="113"/>
    <w:p>
      <w:pPr>
        <w:spacing w:after="0"/>
        <w:ind w:left="0"/>
        <w:jc w:val="both"/>
      </w:pPr>
      <w:r>
        <w:rPr>
          <w:rFonts w:ascii="Times New Roman"/>
          <w:b w:val="false"/>
          <w:i w:val="false"/>
          <w:color w:val="000000"/>
          <w:sz w:val="28"/>
        </w:rPr>
        <w:t>
      8) социальная помощь при наличии среднедушевого дохода, не превышающего порога, установленного местными представительными органами, в кратном отношении к прожиточному минимуму, устанавливаемому на соответствующий финансовый год законом о республиканском бюджете:</w:t>
      </w:r>
    </w:p>
    <w:bookmarkEnd w:id="113"/>
    <w:bookmarkStart w:name="z133" w:id="114"/>
    <w:p>
      <w:pPr>
        <w:spacing w:after="0"/>
        <w:ind w:left="0"/>
        <w:jc w:val="both"/>
      </w:pPr>
      <w:r>
        <w:rPr>
          <w:rFonts w:ascii="Times New Roman"/>
          <w:b w:val="false"/>
          <w:i w:val="false"/>
          <w:color w:val="000000"/>
          <w:sz w:val="28"/>
        </w:rPr>
        <w:t>
      лицам из семей, имеющих среднедушевой доход ниже величины однократного прожиточного минимума, устанавливаемого на соответствующий финансовый год законом о республиканском бюджете, за квартал, предшествующий кварталу обращения, один раз в год, в размере 15 месячных расчетных показателей;</w:t>
      </w:r>
    </w:p>
    <w:bookmarkEnd w:id="114"/>
    <w:bookmarkStart w:name="z134" w:id="115"/>
    <w:p>
      <w:pPr>
        <w:spacing w:after="0"/>
        <w:ind w:left="0"/>
        <w:jc w:val="both"/>
      </w:pPr>
      <w:r>
        <w:rPr>
          <w:rFonts w:ascii="Times New Roman"/>
          <w:b w:val="false"/>
          <w:i w:val="false"/>
          <w:color w:val="000000"/>
          <w:sz w:val="28"/>
        </w:rPr>
        <w:t>
      7. Основаниями для отнесения граждан к категории нуждающихся являются:</w:t>
      </w:r>
    </w:p>
    <w:bookmarkEnd w:id="115"/>
    <w:bookmarkStart w:name="z135" w:id="116"/>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bookmarkEnd w:id="116"/>
    <w:bookmarkStart w:name="z136" w:id="117"/>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bookmarkEnd w:id="117"/>
    <w:bookmarkStart w:name="z137" w:id="118"/>
    <w:p>
      <w:pPr>
        <w:spacing w:after="0"/>
        <w:ind w:left="0"/>
        <w:jc w:val="both"/>
      </w:pPr>
      <w:r>
        <w:rPr>
          <w:rFonts w:ascii="Times New Roman"/>
          <w:b w:val="false"/>
          <w:i w:val="false"/>
          <w:color w:val="000000"/>
          <w:sz w:val="28"/>
        </w:rPr>
        <w:t>
      3) наличие социально значимого заболевания;</w:t>
      </w:r>
    </w:p>
    <w:bookmarkEnd w:id="118"/>
    <w:bookmarkStart w:name="z138" w:id="119"/>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 устанавливаемому на соответствующий финансовый год законом о республиканском бюджете.</w:t>
      </w:r>
    </w:p>
    <w:bookmarkEnd w:id="119"/>
    <w:bookmarkStart w:name="z139" w:id="120"/>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bookmarkEnd w:id="120"/>
    <w:bookmarkStart w:name="z140" w:id="121"/>
    <w:p>
      <w:pPr>
        <w:spacing w:after="0"/>
        <w:ind w:left="0"/>
        <w:jc w:val="both"/>
      </w:pPr>
      <w:r>
        <w:rPr>
          <w:rFonts w:ascii="Times New Roman"/>
          <w:b w:val="false"/>
          <w:i w:val="false"/>
          <w:color w:val="000000"/>
          <w:sz w:val="28"/>
        </w:rPr>
        <w:t>
      8. Размер оказываемой социальной помощи в каждом отдельном случае определяет специальная комиссия, которая указывает его в заключении о необходимости оказания социальной помощи.</w:t>
      </w:r>
    </w:p>
    <w:bookmarkEnd w:id="121"/>
    <w:bookmarkStart w:name="z141" w:id="122"/>
    <w:p>
      <w:pPr>
        <w:spacing w:after="0"/>
        <w:ind w:left="0"/>
        <w:jc w:val="left"/>
      </w:pPr>
      <w:r>
        <w:rPr>
          <w:rFonts w:ascii="Times New Roman"/>
          <w:b/>
          <w:i w:val="false"/>
          <w:color w:val="000000"/>
        </w:rPr>
        <w:t xml:space="preserve"> 3. Порядок оказания социальной помощи</w:t>
      </w:r>
    </w:p>
    <w:bookmarkEnd w:id="122"/>
    <w:bookmarkStart w:name="z142" w:id="123"/>
    <w:p>
      <w:pPr>
        <w:spacing w:after="0"/>
        <w:ind w:left="0"/>
        <w:jc w:val="both"/>
      </w:pPr>
      <w:r>
        <w:rPr>
          <w:rFonts w:ascii="Times New Roman"/>
          <w:b w:val="false"/>
          <w:i w:val="false"/>
          <w:color w:val="000000"/>
          <w:sz w:val="28"/>
        </w:rPr>
        <w:t>
      9. Социальная помощь к праздничным дням и памятным датам оказывается без истребования заявлений от получателей.</w:t>
      </w:r>
    </w:p>
    <w:bookmarkEnd w:id="123"/>
    <w:bookmarkStart w:name="z143" w:id="124"/>
    <w:p>
      <w:pPr>
        <w:spacing w:after="0"/>
        <w:ind w:left="0"/>
        <w:jc w:val="both"/>
      </w:pPr>
      <w:r>
        <w:rPr>
          <w:rFonts w:ascii="Times New Roman"/>
          <w:b w:val="false"/>
          <w:i w:val="false"/>
          <w:color w:val="000000"/>
          <w:sz w:val="28"/>
        </w:rPr>
        <w:t>
      Категории получателей социальной помощи определяются местным исполнительным органом.</w:t>
      </w:r>
    </w:p>
    <w:bookmarkEnd w:id="124"/>
    <w:bookmarkStart w:name="z144" w:id="125"/>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либо иные организации, либо в электронном виде из цифровых систем уполномоченного государственного органа.</w:t>
      </w:r>
    </w:p>
    <w:bookmarkEnd w:id="125"/>
    <w:bookmarkStart w:name="z145" w:id="126"/>
    <w:p>
      <w:pPr>
        <w:spacing w:after="0"/>
        <w:ind w:left="0"/>
        <w:jc w:val="both"/>
      </w:pPr>
      <w:r>
        <w:rPr>
          <w:rFonts w:ascii="Times New Roman"/>
          <w:b w:val="false"/>
          <w:i w:val="false"/>
          <w:color w:val="000000"/>
          <w:sz w:val="28"/>
        </w:rPr>
        <w:t xml:space="preserve">
      10. Для получения социальной помощи отдельным категориям нуждающихся граждан заявитель от себя или от имени семьи (или представитель по доверенности, выданной в соответствии со </w:t>
      </w:r>
      <w:r>
        <w:rPr>
          <w:rFonts w:ascii="Times New Roman"/>
          <w:b w:val="false"/>
          <w:i w:val="false"/>
          <w:color w:val="000000"/>
          <w:sz w:val="28"/>
        </w:rPr>
        <w:t>статьей 167</w:t>
      </w:r>
      <w:r>
        <w:rPr>
          <w:rFonts w:ascii="Times New Roman"/>
          <w:b w:val="false"/>
          <w:i w:val="false"/>
          <w:color w:val="000000"/>
          <w:sz w:val="28"/>
        </w:rPr>
        <w:t xml:space="preserve"> Гражданского кодекса Республики Казахстан) обращается письменно в уполномоченный орган по оказанию социальной помощи или к акиму поселка, села или в Государственную корпорацию с заявлением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Типовым правилам, или электронно на портал с заявлением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Типовым правилам.</w:t>
      </w:r>
    </w:p>
    <w:bookmarkEnd w:id="126"/>
    <w:bookmarkStart w:name="z146" w:id="127"/>
    <w:p>
      <w:pPr>
        <w:spacing w:after="0"/>
        <w:ind w:left="0"/>
        <w:jc w:val="both"/>
      </w:pPr>
      <w:r>
        <w:rPr>
          <w:rFonts w:ascii="Times New Roman"/>
          <w:b w:val="false"/>
          <w:i w:val="false"/>
          <w:color w:val="000000"/>
          <w:sz w:val="28"/>
        </w:rPr>
        <w:t xml:space="preserve">
      При письменном обращении специалист, принимающий документы, формирует запросы в соответствующие цифровые системы государственных органов и (или) организаций через шлюз "цифрового правительства"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Типовым правилам.</w:t>
      </w:r>
    </w:p>
    <w:bookmarkEnd w:id="127"/>
    <w:bookmarkStart w:name="z147" w:id="128"/>
    <w:p>
      <w:pPr>
        <w:spacing w:after="0"/>
        <w:ind w:left="0"/>
        <w:jc w:val="both"/>
      </w:pPr>
      <w:r>
        <w:rPr>
          <w:rFonts w:ascii="Times New Roman"/>
          <w:b w:val="false"/>
          <w:i w:val="false"/>
          <w:color w:val="000000"/>
          <w:sz w:val="28"/>
        </w:rPr>
        <w:t>
      При несоответствии (отсутствии) сведений в цифровых системах заявителем к заявлению прилагаются следующие документы:</w:t>
      </w:r>
    </w:p>
    <w:bookmarkEnd w:id="128"/>
    <w:bookmarkStart w:name="z148" w:id="129"/>
    <w:p>
      <w:pPr>
        <w:spacing w:after="0"/>
        <w:ind w:left="0"/>
        <w:jc w:val="both"/>
      </w:pPr>
      <w:r>
        <w:rPr>
          <w:rFonts w:ascii="Times New Roman"/>
          <w:b w:val="false"/>
          <w:i w:val="false"/>
          <w:color w:val="000000"/>
          <w:sz w:val="28"/>
        </w:rPr>
        <w:t>
      1) документ, удостоверяющий личность, либо электронный документ из сервиса цифровых документов (для идентификации личности);</w:t>
      </w:r>
    </w:p>
    <w:bookmarkEnd w:id="129"/>
    <w:bookmarkStart w:name="z149" w:id="130"/>
    <w:p>
      <w:pPr>
        <w:spacing w:after="0"/>
        <w:ind w:left="0"/>
        <w:jc w:val="both"/>
      </w:pPr>
      <w:r>
        <w:rPr>
          <w:rFonts w:ascii="Times New Roman"/>
          <w:b w:val="false"/>
          <w:i w:val="false"/>
          <w:color w:val="000000"/>
          <w:sz w:val="28"/>
        </w:rPr>
        <w:t>
      2) сведения о доходах лица (членов семьи)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End w:id="130"/>
    <w:bookmarkStart w:name="z150" w:id="131"/>
    <w:p>
      <w:pPr>
        <w:spacing w:after="0"/>
        <w:ind w:left="0"/>
        <w:jc w:val="both"/>
      </w:pPr>
      <w:r>
        <w:rPr>
          <w:rFonts w:ascii="Times New Roman"/>
          <w:b w:val="false"/>
          <w:i w:val="false"/>
          <w:color w:val="000000"/>
          <w:sz w:val="28"/>
        </w:rPr>
        <w:t xml:space="preserve">
      Лица, указанные в подпункте 1) и абзаце втором подпункта 4) </w:t>
      </w:r>
      <w:r>
        <w:rPr>
          <w:rFonts w:ascii="Times New Roman"/>
          <w:b w:val="false"/>
          <w:i w:val="false"/>
          <w:color w:val="000000"/>
          <w:sz w:val="28"/>
        </w:rPr>
        <w:t>пункта 6</w:t>
      </w:r>
      <w:r>
        <w:rPr>
          <w:rFonts w:ascii="Times New Roman"/>
          <w:b w:val="false"/>
          <w:i w:val="false"/>
          <w:color w:val="000000"/>
          <w:sz w:val="28"/>
        </w:rPr>
        <w:t xml:space="preserve"> настоящих Правил, впервые обратившиеся, предоставляют документ, подтверждающий социальный статус заявителя.</w:t>
      </w:r>
    </w:p>
    <w:bookmarkEnd w:id="131"/>
    <w:bookmarkStart w:name="z151" w:id="132"/>
    <w:p>
      <w:pPr>
        <w:spacing w:after="0"/>
        <w:ind w:left="0"/>
        <w:jc w:val="both"/>
      </w:pPr>
      <w:r>
        <w:rPr>
          <w:rFonts w:ascii="Times New Roman"/>
          <w:b w:val="false"/>
          <w:i w:val="false"/>
          <w:color w:val="000000"/>
          <w:sz w:val="28"/>
        </w:rPr>
        <w:t xml:space="preserve">
      Лица, указанные в абзаце втором подпункта 2)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оплату за проживание и питание, акт выполненных работ (оказанных услуг), выданные санаторно-курортной организацией лицу с инвалидностью первой группы и сопровождающему его лицу.</w:t>
      </w:r>
    </w:p>
    <w:bookmarkEnd w:id="132"/>
    <w:bookmarkStart w:name="z152" w:id="133"/>
    <w:p>
      <w:pPr>
        <w:spacing w:after="0"/>
        <w:ind w:left="0"/>
        <w:jc w:val="both"/>
      </w:pPr>
      <w:r>
        <w:rPr>
          <w:rFonts w:ascii="Times New Roman"/>
          <w:b w:val="false"/>
          <w:i w:val="false"/>
          <w:color w:val="000000"/>
          <w:sz w:val="28"/>
        </w:rPr>
        <w:t xml:space="preserve">
      Лица, указанные в абзаце третьем подпункта 2)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социальный статус, оплату санаторно-курортного лечения, акт выполненных работ (оказанных услуг), выданные санаторно-курортной организацией.</w:t>
      </w:r>
    </w:p>
    <w:bookmarkEnd w:id="133"/>
    <w:bookmarkStart w:name="z153" w:id="134"/>
    <w:p>
      <w:pPr>
        <w:spacing w:after="0"/>
        <w:ind w:left="0"/>
        <w:jc w:val="both"/>
      </w:pPr>
      <w:r>
        <w:rPr>
          <w:rFonts w:ascii="Times New Roman"/>
          <w:b w:val="false"/>
          <w:i w:val="false"/>
          <w:color w:val="000000"/>
          <w:sz w:val="28"/>
        </w:rPr>
        <w:t xml:space="preserve">
      Лица, указанные в подпункте 3)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назначение лекарственного средства, выданные медицинской организацией и оплату лекарственного средства.</w:t>
      </w:r>
    </w:p>
    <w:bookmarkEnd w:id="134"/>
    <w:bookmarkStart w:name="z154" w:id="135"/>
    <w:p>
      <w:pPr>
        <w:spacing w:after="0"/>
        <w:ind w:left="0"/>
        <w:jc w:val="both"/>
      </w:pPr>
      <w:r>
        <w:rPr>
          <w:rFonts w:ascii="Times New Roman"/>
          <w:b w:val="false"/>
          <w:i w:val="false"/>
          <w:color w:val="000000"/>
          <w:sz w:val="28"/>
        </w:rPr>
        <w:t xml:space="preserve">
      Лица, указанные в абзаце третьем подпункта 4)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оказание услуги (оперативное лечение), выданные медицинской организацией и оплату услуги.</w:t>
      </w:r>
    </w:p>
    <w:bookmarkEnd w:id="135"/>
    <w:bookmarkStart w:name="z155" w:id="136"/>
    <w:p>
      <w:pPr>
        <w:spacing w:after="0"/>
        <w:ind w:left="0"/>
        <w:jc w:val="both"/>
      </w:pPr>
      <w:r>
        <w:rPr>
          <w:rFonts w:ascii="Times New Roman"/>
          <w:b w:val="false"/>
          <w:i w:val="false"/>
          <w:color w:val="000000"/>
          <w:sz w:val="28"/>
        </w:rPr>
        <w:t xml:space="preserve">
      Лица, указанные в абзаце четвертом подпункта 4)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факт обучения и его стоимость.</w:t>
      </w:r>
    </w:p>
    <w:bookmarkEnd w:id="136"/>
    <w:bookmarkStart w:name="z156" w:id="137"/>
    <w:p>
      <w:pPr>
        <w:spacing w:after="0"/>
        <w:ind w:left="0"/>
        <w:jc w:val="both"/>
      </w:pPr>
      <w:r>
        <w:rPr>
          <w:rFonts w:ascii="Times New Roman"/>
          <w:b w:val="false"/>
          <w:i w:val="false"/>
          <w:color w:val="000000"/>
          <w:sz w:val="28"/>
        </w:rPr>
        <w:t xml:space="preserve">
      Лица, указанные в абзаце пятом подпункта 4)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факт реабилитации, размер стоимости билета и/или иной платежный документ.</w:t>
      </w:r>
    </w:p>
    <w:bookmarkEnd w:id="137"/>
    <w:bookmarkStart w:name="z157" w:id="138"/>
    <w:p>
      <w:pPr>
        <w:spacing w:after="0"/>
        <w:ind w:left="0"/>
        <w:jc w:val="both"/>
      </w:pPr>
      <w:r>
        <w:rPr>
          <w:rFonts w:ascii="Times New Roman"/>
          <w:b w:val="false"/>
          <w:i w:val="false"/>
          <w:color w:val="000000"/>
          <w:sz w:val="28"/>
        </w:rPr>
        <w:t xml:space="preserve">
      Лица, указанные в подпункте 5)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причинения ущерба гражданину (семье), либо его имуществу, вследствие стихийного бедствия.</w:t>
      </w:r>
    </w:p>
    <w:bookmarkEnd w:id="138"/>
    <w:bookmarkStart w:name="z158" w:id="139"/>
    <w:p>
      <w:pPr>
        <w:spacing w:after="0"/>
        <w:ind w:left="0"/>
        <w:jc w:val="both"/>
      </w:pPr>
      <w:r>
        <w:rPr>
          <w:rFonts w:ascii="Times New Roman"/>
          <w:b w:val="false"/>
          <w:i w:val="false"/>
          <w:color w:val="000000"/>
          <w:sz w:val="28"/>
        </w:rPr>
        <w:t xml:space="preserve">
      Лица, указанные в абзаце втором подпункта 6)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причинения ущерба гражданину (семье), либо его имуществу, вследствие пожара, ликвидации последствия пожара.</w:t>
      </w:r>
    </w:p>
    <w:bookmarkEnd w:id="139"/>
    <w:bookmarkStart w:name="z159" w:id="140"/>
    <w:p>
      <w:pPr>
        <w:spacing w:after="0"/>
        <w:ind w:left="0"/>
        <w:jc w:val="both"/>
      </w:pPr>
      <w:r>
        <w:rPr>
          <w:rFonts w:ascii="Times New Roman"/>
          <w:b w:val="false"/>
          <w:i w:val="false"/>
          <w:color w:val="000000"/>
          <w:sz w:val="28"/>
        </w:rPr>
        <w:t xml:space="preserve">
      Лица, указанные в абзаце втором подпункта 7)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с медицинской организации, подтверждающий факт заболевания ребенка вирусом иммунодефицита человека.</w:t>
      </w:r>
    </w:p>
    <w:bookmarkEnd w:id="140"/>
    <w:bookmarkStart w:name="z160" w:id="141"/>
    <w:p>
      <w:pPr>
        <w:spacing w:after="0"/>
        <w:ind w:left="0"/>
        <w:jc w:val="both"/>
      </w:pPr>
      <w:r>
        <w:rPr>
          <w:rFonts w:ascii="Times New Roman"/>
          <w:b w:val="false"/>
          <w:i w:val="false"/>
          <w:color w:val="000000"/>
          <w:sz w:val="28"/>
        </w:rPr>
        <w:t xml:space="preserve">
      Лица, указанные в абзаце третьем подпункта 7)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наличие заболевания туберкулезом и нахождения на амбулаторном лечении.</w:t>
      </w:r>
    </w:p>
    <w:bookmarkEnd w:id="141"/>
    <w:bookmarkStart w:name="z161" w:id="142"/>
    <w:p>
      <w:pPr>
        <w:spacing w:after="0"/>
        <w:ind w:left="0"/>
        <w:jc w:val="both"/>
      </w:pPr>
      <w:r>
        <w:rPr>
          <w:rFonts w:ascii="Times New Roman"/>
          <w:b w:val="false"/>
          <w:i w:val="false"/>
          <w:color w:val="000000"/>
          <w:sz w:val="28"/>
        </w:rPr>
        <w:t xml:space="preserve">
      Лица, указанные в подпункте 8)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доход семьи (гражданина) за квартал, предшествующий кварталу обращения.</w:t>
      </w:r>
    </w:p>
    <w:bookmarkEnd w:id="142"/>
    <w:bookmarkStart w:name="z162" w:id="143"/>
    <w:p>
      <w:pPr>
        <w:spacing w:after="0"/>
        <w:ind w:left="0"/>
        <w:jc w:val="both"/>
      </w:pPr>
      <w:r>
        <w:rPr>
          <w:rFonts w:ascii="Times New Roman"/>
          <w:b w:val="false"/>
          <w:i w:val="false"/>
          <w:color w:val="000000"/>
          <w:sz w:val="28"/>
        </w:rPr>
        <w:t>
      Документы предоставляются в подлинниках и копиях для сверки. После сверки подлинники документов возвращаются заявителю.</w:t>
      </w:r>
    </w:p>
    <w:bookmarkEnd w:id="143"/>
    <w:bookmarkStart w:name="z163" w:id="144"/>
    <w:p>
      <w:pPr>
        <w:spacing w:after="0"/>
        <w:ind w:left="0"/>
        <w:jc w:val="both"/>
      </w:pPr>
      <w:r>
        <w:rPr>
          <w:rFonts w:ascii="Times New Roman"/>
          <w:b w:val="false"/>
          <w:i w:val="false"/>
          <w:color w:val="000000"/>
          <w:sz w:val="28"/>
        </w:rPr>
        <w:t xml:space="preserve">
      При представлении заявителем неполного пакета документов и (или) документов с истекшим сроком действия заявителю выдается расписка об отказе в приеме заявления на оказание социальной помощи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Типовым правилам.</w:t>
      </w:r>
    </w:p>
    <w:bookmarkEnd w:id="144"/>
    <w:bookmarkStart w:name="z164" w:id="145"/>
    <w:p>
      <w:pPr>
        <w:spacing w:after="0"/>
        <w:ind w:left="0"/>
        <w:jc w:val="both"/>
      </w:pPr>
      <w:r>
        <w:rPr>
          <w:rFonts w:ascii="Times New Roman"/>
          <w:b w:val="false"/>
          <w:i w:val="false"/>
          <w:color w:val="000000"/>
          <w:sz w:val="28"/>
        </w:rPr>
        <w:t>
      При обращении заявителя за социальной помощью электронно посредством портала запрос в цифровые системы государственных органов и (или) организаций для получения необходимых сведений осуществляется самим заявителем.</w:t>
      </w:r>
    </w:p>
    <w:bookmarkEnd w:id="145"/>
    <w:bookmarkStart w:name="z165" w:id="146"/>
    <w:p>
      <w:pPr>
        <w:spacing w:after="0"/>
        <w:ind w:left="0"/>
        <w:jc w:val="both"/>
      </w:pPr>
      <w:r>
        <w:rPr>
          <w:rFonts w:ascii="Times New Roman"/>
          <w:b w:val="false"/>
          <w:i w:val="false"/>
          <w:color w:val="000000"/>
          <w:sz w:val="28"/>
        </w:rPr>
        <w:t>
      При этом заявитель удостоверяет своей ЭЦП электронное заявление и сведения, поступившие из цифровых систем государственных органов и (или) организаций.</w:t>
      </w:r>
    </w:p>
    <w:bookmarkEnd w:id="146"/>
    <w:bookmarkStart w:name="z166" w:id="147"/>
    <w:p>
      <w:pPr>
        <w:spacing w:after="0"/>
        <w:ind w:left="0"/>
        <w:jc w:val="both"/>
      </w:pPr>
      <w:r>
        <w:rPr>
          <w:rFonts w:ascii="Times New Roman"/>
          <w:b w:val="false"/>
          <w:i w:val="false"/>
          <w:color w:val="000000"/>
          <w:sz w:val="28"/>
        </w:rPr>
        <w:t xml:space="preserve">
      11. Порядок рассмотрения документов, сроки оказания социальной помощи, основания для отказа, прекращения выплаты социальной помощи, возврата излишне выплаченных сумм и финансирование расходов на предоставление социальной помощи определены в соответствии с </w:t>
      </w:r>
      <w:r>
        <w:rPr>
          <w:rFonts w:ascii="Times New Roman"/>
          <w:b w:val="false"/>
          <w:i w:val="false"/>
          <w:color w:val="000000"/>
          <w:sz w:val="28"/>
        </w:rPr>
        <w:t>пунктами 13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Типовых правил.</w:t>
      </w:r>
    </w:p>
    <w:bookmarkEnd w:id="147"/>
    <w:bookmarkStart w:name="z167" w:id="148"/>
    <w:p>
      <w:pPr>
        <w:spacing w:after="0"/>
        <w:ind w:left="0"/>
        <w:jc w:val="both"/>
      </w:pPr>
      <w:r>
        <w:rPr>
          <w:rFonts w:ascii="Times New Roman"/>
          <w:b w:val="false"/>
          <w:i w:val="false"/>
          <w:color w:val="000000"/>
          <w:sz w:val="28"/>
        </w:rPr>
        <w:t>
      12.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цифровой системы "Е-Собес".</w:t>
      </w:r>
    </w:p>
    <w:bookmarkEnd w:id="148"/>
    <w:bookmarkStart w:name="z168" w:id="149"/>
    <w:p>
      <w:pPr>
        <w:spacing w:after="0"/>
        <w:ind w:left="0"/>
        <w:jc w:val="both"/>
      </w:pPr>
      <w:r>
        <w:rPr>
          <w:rFonts w:ascii="Times New Roman"/>
          <w:b w:val="false"/>
          <w:i w:val="false"/>
          <w:color w:val="000000"/>
          <w:sz w:val="28"/>
        </w:rPr>
        <w:t>
      13.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цифровые системы уполномоченного государственного органа на получение данных граждан, являющихся (активными) получателями пенсий и пособий.</w:t>
      </w:r>
    </w:p>
    <w:bookmarkEnd w:id="149"/>
    <w:bookmarkStart w:name="z169" w:id="150"/>
    <w:p>
      <w:pPr>
        <w:spacing w:after="0"/>
        <w:ind w:left="0"/>
        <w:jc w:val="both"/>
      </w:pPr>
      <w:r>
        <w:rPr>
          <w:rFonts w:ascii="Times New Roman"/>
          <w:b w:val="false"/>
          <w:i w:val="false"/>
          <w:color w:val="000000"/>
          <w:sz w:val="28"/>
        </w:rPr>
        <w:t xml:space="preserve">
      Сведения по получателям пенсий и пособий на оказание социальной помощи формируются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Типовым правилам.</w:t>
      </w:r>
    </w:p>
    <w:bookmarkEnd w:id="150"/>
    <w:bookmarkStart w:name="z170" w:id="151"/>
    <w:p>
      <w:pPr>
        <w:spacing w:after="0"/>
        <w:ind w:left="0"/>
        <w:jc w:val="both"/>
      </w:pPr>
      <w:r>
        <w:rPr>
          <w:rFonts w:ascii="Times New Roman"/>
          <w:b w:val="false"/>
          <w:i w:val="false"/>
          <w:color w:val="000000"/>
          <w:sz w:val="28"/>
        </w:rPr>
        <w:t xml:space="preserve">
      14.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через цифровые системы уполномоченного государственного органа в соответствии с </w:t>
      </w:r>
      <w:r>
        <w:rPr>
          <w:rFonts w:ascii="Times New Roman"/>
          <w:b w:val="false"/>
          <w:i w:val="false"/>
          <w:color w:val="000000"/>
          <w:sz w:val="28"/>
        </w:rPr>
        <w:t>пунктами 28</w:t>
      </w:r>
      <w:r>
        <w:rPr>
          <w:rFonts w:ascii="Times New Roman"/>
          <w:b w:val="false"/>
          <w:i w:val="false"/>
          <w:color w:val="000000"/>
          <w:sz w:val="28"/>
        </w:rPr>
        <w:t>-</w:t>
      </w:r>
      <w:r>
        <w:rPr>
          <w:rFonts w:ascii="Times New Roman"/>
          <w:b w:val="false"/>
          <w:i w:val="false"/>
          <w:color w:val="000000"/>
          <w:sz w:val="28"/>
        </w:rPr>
        <w:t>32</w:t>
      </w:r>
      <w:r>
        <w:rPr>
          <w:rFonts w:ascii="Times New Roman"/>
          <w:b w:val="false"/>
          <w:i w:val="false"/>
          <w:color w:val="000000"/>
          <w:sz w:val="28"/>
        </w:rPr>
        <w:t xml:space="preserve"> Типовых правил.</w:t>
      </w:r>
    </w:p>
    <w:bookmarkEnd w:id="151"/>
    <w:bookmarkStart w:name="z171" w:id="152"/>
    <w:p>
      <w:pPr>
        <w:spacing w:after="0"/>
        <w:ind w:left="0"/>
        <w:jc w:val="both"/>
      </w:pPr>
      <w:r>
        <w:rPr>
          <w:rFonts w:ascii="Times New Roman"/>
          <w:b w:val="false"/>
          <w:i w:val="false"/>
          <w:color w:val="000000"/>
          <w:sz w:val="28"/>
        </w:rPr>
        <w:t>
      15. Оплата банковских услуг, связанных с выплатой социальной помощи, осуществляется за счет средств местных бюджетов на основании договора, заключаемого между Государственной корпорацией и уполномоченным органом по оказанию социальной помощи.</w:t>
      </w:r>
    </w:p>
    <w:bookmarkEnd w:id="1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