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4cbce" w14:textId="6d4cb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Рудненского городского маслихата от 29 декабря 2025 года № 262 "О бюджетах поселков Горняцкий и Качар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Рудного Костанайской области от 15 мая 2026 года № 278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Рудненский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Рудненского городского маслихата от 29 декабря 2025 года </w:t>
      </w:r>
      <w:r>
        <w:rPr>
          <w:rFonts w:ascii="Times New Roman"/>
          <w:b w:val="false"/>
          <w:i w:val="false"/>
          <w:color w:val="000000"/>
          <w:sz w:val="28"/>
        </w:rPr>
        <w:t>№ 262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бюджетах поселков Горняцкий и Качар на 2026-2028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поселка Горняцкий на 2026-2028 годы согласно приложениям 1, 2 и 3, в том числе на 2026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105 310,0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27 134,0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78 156,0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107 695,6 тысячи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-2 385,6 тысячи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2 385,6 тысячи тенге.";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Утвердить бюджет поселка Качар на 2026-2028 годы согласно приложениям 4, 5 и 6, в том числе на 2026 год в следующих объемах: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371 774,0 тысяч тенге, в том числе по: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108 268,0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5 958,0 тысяч тенге;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510,0 тысяч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257 038,0 тысяч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393 232,0 тысяч тенге;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-21 458,0 тысяч тенге;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21 458,0 тысяч тенге.";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мая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262</w:t>
            </w:r>
          </w:p>
        </w:tc>
      </w:tr>
    </w:tbl>
    <w:bookmarkStart w:name="z4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Горняцкий на 2026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105 310,0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107 695,6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71 981,4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71 981,4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71 981,4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71 981,4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-2 385,6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2 385,6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мая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262</w:t>
            </w:r>
          </w:p>
        </w:tc>
      </w:tr>
    </w:tbl>
    <w:bookmarkStart w:name="z50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Качар на 2026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371 774,0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108 268,0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257 038,0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257 038,0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257 038,0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393 232,0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107 263,7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107 263,7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107 263,7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107 263,7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122 069,0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122 069,0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122 069,0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108 370,0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108 370,0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108 370,0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-21 458,0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21 458,0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