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139b" w14:textId="53b1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257 "О городском бюджете города Рудного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27 марта 2026 года № 269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города Рудного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Рудного на 2026-2028 годы согласно приложениям 1, 2 и 3,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36 503 866,9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33 447 014,0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1 289 009,0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277 746,0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1 490 097,9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36 679 809,0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389 586,0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1 000,0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-566 528,1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566 528,1 тысячи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размер резерва местного исполнительного органа на 2026 год в сумме 839 869,2 тысячи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36 503 866,9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33 447 014,0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24 609 559,0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20 757 297,0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1 490 097,9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1 490 097,4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1 490 097,4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36 679 809,0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906 666,3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405 891,1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405 891,1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2 680 153,4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2 219 305,4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2 219 305,4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2 939 993,7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1 200 218,6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945 633,9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1 557 979,7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1 557 979,7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765 249,2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815 148,4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815 148,4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815 148,4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489 370,6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2 687 147,9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23 617 740,6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23 617 740,6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23 617 740,6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23 282 538,0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-566 528,1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566 528,1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</w:t>
            </w:r>
          </w:p>
        </w:tc>
      </w:tr>
    </w:tbl>
    <w:bookmarkStart w:name="z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2027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45 267 652,0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37 438 432,0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28 151 547,0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3 753 479,0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24 398 068,0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7 126 319,0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5 416 989,0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7 174 080,0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7 174 080,0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7 174 080,0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39 254 126,0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27 118 641,0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27 118 641,0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27 118 641,0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26 771 658,0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6 013 526,0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6 013 526,0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-389 585,6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389 585,6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</w:t>
            </w:r>
          </w:p>
        </w:tc>
      </w:tr>
    </w:tbl>
    <w:bookmarkStart w:name="z4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2028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56 362 815,0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41 984 185,0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32 464 214,0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28 383 970,0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7 251 378,0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5 449 872,0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51 193 747,0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5 169 068,0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5 169 068,0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-81 044,0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