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cfe89" w14:textId="b5cf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Костаная от 21 апреля 2017 года № 1256 "О создании государственного учреждения "Отдел государственных активов и закупок акимата города Костаная" путем реорганизации государственного учреждения "Отдел финансов акимата города Костаная"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16 июля 2026 года № 1455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постановлении акимата города Костаная от 21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1256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создании государственного учреждения "Отдел государственных активов и закупок акимата города Костаная" путем реорганизации государственного учреждения "Отдел финансов акимата города Костаная"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государственных активов и закупок акимата города Костаная", утвержденным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"Государственному учреждению "Отдел государственных активов и закупок акимата города Костаная"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государственных активов и закупок акимата города Костаная".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государственных активов и закупок акимата города Костаная" законами предоставлено право осуществлять деятельность, приносящую доходы, то доходы, полученные от такой деятельности, направляются в доход государственного бюджета";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"проведение работы по предоставлению объектов коммунального имущества города в имущественный наем (аренду), безвозмездное пользование и доверительное управление физическим лицам и негосударственным юридическим лицам без права последующего выкупа или с правом последующей передачи в собственность субъектам малого предпринимательства на безвозмездной основе, если иное не предусмотрено законами Республики Казахстан".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государственных активов и закупок акимата города Костаная"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извещение органов юстиции о внесенном изменении в вышеуказанное Положение;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Костаная после его официального опубликования.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 момента его принятия.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Костаная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