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6db" w14:textId="8565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15 июля 2025 года № 1041 "Об утверждении Положения о государственном учреждении "Отдел занятости и социальных программ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июня 2026 года № 1261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15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1041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акимата города Костаная"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Костаная",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законом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