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5d1c" w14:textId="01a5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Костаная от 20 апреля 2022 года № 759 "Об утверждении Положения о государственном учреждении "Отдел экономики и бюджетного планирования акимата города Костаная"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15 июня 2026 года № 1164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Костаная от 20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экономики и бюджетного планирования акимата города Костаная"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бюджетного планирования акимата города Костаная",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вносить в акимат города предложения по корректировке Плана развития города и Инвестиционного плана по его реализации;";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привлекать к работе для осуществления консалтинговых услуг отечественные, иностранные юридические и физические лица;";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разработка, корректировка и мониторинг реализации Плана развития города;";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разработка и корректировка Инвестиционного плана по реализации Плана развития города;".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города Костаная"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