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fd1f" w14:textId="627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июня 2026 года № 1163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21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акимата города Костаная", утвержденные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государственному учреждению "Отдел финансов акимата города Костаная" законодательством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управления ликвидностью;"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Костаная"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Костаная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2026 года № _____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изменения в постановление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Исмагулов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Шуленов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Моргунов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Кенжегарина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Турлубекова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Сегизбаева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Костаная"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А. Туребекова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Костаная"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Д. Игликова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финансов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