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6b1d6e" w14:textId="f6b1d6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дополнений в решение маслихата от 2 февраля 2018 года № 229 "Об определении перечня социально значимых сообщений"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Костанайского областного маслихата от 13 августа 2026 года № 305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Костанайский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Костанайского областного маслихата "Об определении перечня социально значимых сообщений" от 2 февраля 2018 года </w:t>
      </w:r>
      <w:r>
        <w:rPr>
          <w:rFonts w:ascii="Times New Roman"/>
          <w:b w:val="false"/>
          <w:i w:val="false"/>
          <w:color w:val="000000"/>
          <w:sz w:val="28"/>
        </w:rPr>
        <w:t>№ 229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под № 7518) следующие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социально значимых сообщений дополнить строками, порядковый номер 76, 77 следующего содержания: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Маршрут "город Рудный - село Перцевка" (пригородное (город Рудный))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Маршрут "город Рудный - поселок Качар" (пригородное (город Рудный))</w:t>
            </w:r>
          </w:p>
        </w:tc>
      </w:tr>
    </w:tbl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Костанайского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Ещанов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государственного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учреждения (ГУ) "Управление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пассажирского транспорта и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автомобильных дорог акимата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Костанайской области"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 А. Есенжолов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 2026 года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ГУ "Управление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 акимата Костанайской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области"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 А. Жусупова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______________ 2026 года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ГУ "Управление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экономики и бюджетного планирования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акимата Костанайской области"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 И. Амирбеков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____________________ 2026 года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ГУ "Отдел жилищно-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коммунального хозяйства,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пассажирского транспорта и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автомобильных дорог акимата города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Костаная"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 Д. Аскаров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___________________ 2026 года</w:t>
      </w:r>
    </w:p>
    <w:bookmarkEnd w:id="3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