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d1de" w14:textId="4c7d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2025 года № 266 "Об областном бюджете Костанайской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29 мая 2026 года № 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от 18 декабря 2025 года "Об областном бюджете Костанайской области на 2026-2028 годы"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552 687 076,0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58 877 134,0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13 576 161,2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74 203,0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8 497 471,0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471 662 106,8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557 071 402,2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31 513 120,1 тысячи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51 585 678,9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20 072 558,8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849 370,2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- 36 746 816,5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36 746 816,5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И. Амирбеков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 2026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552 687 076,0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57 770 953,0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57 770 953,0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471 662 106,8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104 330 324,8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104 330 324,8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367 331 782,0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367 331 782,0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557 071 402,2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6 113 707,7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4 403 372,4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640 684,2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22 400 768,7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22 400 768,7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21 594 202,7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19 641 138,1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1 944 785,6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236 474 554,5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31 753 725,1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31 690 725,1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18 456 409,1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161 132 635,3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152 306 599,3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98 724 041,9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28 425 556,9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26 425 099,9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26 425 099,9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14 581 923,2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14 304 206,2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3 849 204,4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22 525 633,4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6 553 289,4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1 399 261,4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1 399 261,4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20 675 164,6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13 702 302,3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11 524 559,3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17 275 833,3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17 257 576,3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17 257 576,3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9 852 553,8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35 032 043,5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5 775 712,9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5 745 712,9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24 836 798,6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10 639 415,8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9 753 122,7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14 197 382,8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14 197 382,8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104 933 969,2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94 076 030,0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85 103 649,0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лесного питомника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1 801 367,7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1 799 367,7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28 971 013,7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28 971 013,7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28 823 435,7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21 960 804,5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33 309 034,2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10 315 859,4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10 315 859,4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6 688 196,4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9 367 912,8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9 367 912,8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8 218 146,7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6 162 006,5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16 651 668,7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16 651 668,7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16 651 668,7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31 513 120,1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51 585 678,9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34 502 266,9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34 502 266,9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7 122 985,9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7 122 985,9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20 072 558,8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20 072 558,8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20 072 558,8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-36 746 816,5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36 746 816,5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640 965 578,1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5 980 782,1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546 452 364,0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424 771 246,0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424 771 246,0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633 293 243,1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6 432 009,0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225 035 409,0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87 462 986,0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60 952 013,1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38 162 761,1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34 792 722,1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34 792 722,1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20 003 001,0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62 249 810,4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62 249 810,4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62 249 810,4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58 238 345,4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34 972 832,2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26 999 341,2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20 937 980,2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20 937 980,2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107 264 314,1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98 405 323,0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94 689 612,0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лесного питомника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18 810 012,3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18 810 012,3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18 672 118,3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14 874 800,3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20 192 898,0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20 192 898,0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28 890 559,6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28 890 559,6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28 890 559,6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-9 210 329,6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9 210 329,6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691 584 036,4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89 579 987,4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88 331 218,4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88 331 218,4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588 446 628,0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143 930 966,0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143 930 966,0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444 515 662,0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444 515 662,0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684 057 504,0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227 140 968,0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151 048 213,0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87 555 536,0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38 197 912,0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33 646 752,0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84 458 186,0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62 194 903,0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50 725 261,0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50 725 261,0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50 725 261,0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46 995 592,0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109 109 254,0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100 728 647,0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97 082 246,0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88 047 161,0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62 182 811,0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62 182 811,0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8 121 936,4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8 121 936,4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8 121 936,4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8 121 936,4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3 146 936,4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3 146 936,4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-5 887 677,0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5 887 677,0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