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277ef" w14:textId="72277e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от 2 февраля 2018 года № 229 "Об определении перечня социально значимых сообщений"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Костанайской области от 22 мая 2026 года № 293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Костанайский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Костанайского областного маслихата "Об определении перечня социально значимых сообщений" от 2 февраля 2018 года </w:t>
      </w:r>
      <w:r>
        <w:rPr>
          <w:rFonts w:ascii="Times New Roman"/>
          <w:b w:val="false"/>
          <w:i w:val="false"/>
          <w:color w:val="000000"/>
          <w:sz w:val="28"/>
        </w:rPr>
        <w:t>№ 229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7518)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перечне социально значимых сообщений, строку, порядковый номер 57, исключить.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Костанайского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Ещанов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(ГУ) "Управление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пассажирского транспорта и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автомобильных дорог акимата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Костанайской области"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Есенжолов А.О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 2026 года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ГУ "Управление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 акимата Костанайской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области"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 Жусупова А.А.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 2026 года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ГУ "Управление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экономики и бюджетного планирования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акимата Костанайской области"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Амирбеков И.Ш.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___________________ 2026 года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ГУ "Отдел жилищно-коммунального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хозяйства, пассажирского транспорта и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автомобильных дорог акимата города Костаная"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 Аскаров Д.К.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____________________________ 2026 года</w:t>
      </w:r>
    </w:p>
    <w:bookmarkEnd w:id="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