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2acd9a" w14:textId="c2acd9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Костанайской области от 25 декабря 2025 года № 376 "Об установлении мест для массового отдыха, туризма и спорта на водных объектах Костанайской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14 сентября 2026 года № 278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Акимат Костанайской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постановление акимата Костанайской области от 25 декабря 2025 года </w:t>
      </w:r>
      <w:r>
        <w:rPr>
          <w:rFonts w:ascii="Times New Roman"/>
          <w:b w:val="false"/>
          <w:i w:val="false"/>
          <w:color w:val="000000"/>
          <w:sz w:val="28"/>
        </w:rPr>
        <w:t>№ 376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установлении мест для массового отдыха, туризма и спорта на водных объектах Костанайской области"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природных ресурсов и регулирования природопользования акимата Костанайской области"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течение пяти рабочих дней со дня подписания настоящего 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Костанайской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Костанайской области после его официального опубликования.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Костанайской области.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Аксакалов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Костанайской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сентября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Костанайской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376</w:t>
            </w:r>
          </w:p>
        </w:tc>
      </w:tr>
    </w:tbl>
    <w:bookmarkStart w:name="z2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массового отдыха, туризма и спорта на водных объектах Костанайской области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водного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массового отдыха населения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расположения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Алтынсаринский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 водоем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отдыха "Светофор"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индивидуальный предприниматель Шаяхметова Жанна Маликовна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имени Мариям Хәкімжановой, село Щербаково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 водоем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"Санаторий "Сосновый бор"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имени Мариям Хәкімжановой, село Щербаково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 водоем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"СЕЛЕНА 2010"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имени Мариям Хәкімжановой, село Щербаково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 водоем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"Джайляу КЗ"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имени Мариям Хәкімжановой, село Щербаково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 водоем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отдыха "Деревенька в бору"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Лазарук Татьяна Николаевна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имени Мариям Хәкімжановой, село Щербаково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Беимбета Майлина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Туристическая база "Золотая рыбка"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"Соколовско-Сарбайское горно-обогатительное производственное объединение"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Набережный сельский округ, село Байшуак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Туристическая база "Спутник"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"Соколовско-Сарбайское горно-обогатительное производственное объединение"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 сельский округ, село Береговое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Туристическая база "Атлант"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"Соколовско-Сарбайское горно-обогатительное производственное объединение"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 сельский округ, село Береговое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Туристическая база "Аметист" акционерное общество "Соколовско-Сарбайское горно-обогатительное производственное объединение"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 сельский округ, село Береговое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Туристическая база "Нептун"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"Соколовско-Сарбайское горно-обогатительное производственное объединение"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 сельский округ, село Береговое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Туристическая база "Сокол"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"Соколовско-Сарбайское горно-обогатительное производственное объединение"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 сельский округ, село Береговое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Туристическая база "Волна"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"Соколовско-Сарбайское горно-обогатительное производственное объединение"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Набережный сельский округ, село Елизаветинка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"Турбаза "Дружба"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 сельский округ, село Юбилейное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отдыха "Параллель"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"РАХАТ-2018"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 сельский округ, село Юбилейное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Денисовский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отдыха "Шанырак"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Кузьменко Александр Викторович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Перелески, 148 километр трассы Костанай – Карабутак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Житикаринский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Шортанды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Городской 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Житикара, улица Доскали Асымбаева, 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Тогузак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"Детский оздоровительный лагерь "Достык" отдела образования Карабалыкского района" Управления образования акимата Костанайской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Тогузакский сельский округ, село Гурьяновское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 водоем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База отдыха Малибу 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Танасийчук Сергей Григорьевич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Мичуринский сельский округ, 5 километр Аулиекольской трассы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Мендыкаринский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Каменск-Уральский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"Айдар и К"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Әбілғазы Ардақ Айдарұлы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Сосновский сельский округ, село Каменскуральское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Костанай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 "Мохито"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Турсунов Махмут Мухтарович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Костанай, улица Гашека, 1Г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 "Ақ Шанырақ"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"Фирма Эталон"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Костанай, трасса Екатеринбург – Алматы, строение 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Городской 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Костанай, район улицы Пионерская – Красный Кузнец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Пляж 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Корнеев Михаил Владимирович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Костанай, улица Рудненская, строение 32/1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Лисаковск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Городской 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Лисаковск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Рудный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Городской 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Рудный, улица Парковая, 53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Пляж района молодежный жилой комплекс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Рудный, район МЖК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