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2d638" w14:textId="f42d63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постановление акимата Костанайской области от 27 декабря 2021 года № 596 "Об утверждении Положения о государственном учреждении "Управление по делам религий акимата Костанайской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Костанайской области от 9 сентября 2026 года № 274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Костанайской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постановление акимата Костанайской области от 27 декабря 2021 года </w:t>
      </w:r>
      <w:r>
        <w:rPr>
          <w:rFonts w:ascii="Times New Roman"/>
          <w:b w:val="false"/>
          <w:i w:val="false"/>
          <w:color w:val="000000"/>
          <w:sz w:val="28"/>
        </w:rPr>
        <w:t>№ 596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Положения о государственном учреждении "Управление по делам религий акимата Костанайской области"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"Управление по делам религий акимата Костанайской области", утвержденном указанным постановлением: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Управление имеет подведомственную организацию: коммунальное государственное учреждение "Центр анализа и изучения религий" Управления по делам религий акимата Костанайской области.";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Местонахождение юридического лица: 110000, Республика Казахстан, Костанайская область, город Костанай, улица Гоголя, 70.";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4), 5) следующего содержания: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профилактика и противодействие религиозному экстремизму и терроризму, в соответствии с законодательством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иных задач, возложенных на Управление в порядке, установленном законодательством Республики Казахстан.";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в пункте 15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1-1) следующего содержания: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"1-1) координирует деятельность местных исполнительных органов в соответствии с программными документами и взаимодействует с территориальными государственными органами по вопросам в сфере регулирования отношений с религиозными объединениями и профилактики религиозного экстремизма и терроризма;";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согласовывает расположение специальных стационарных помещений для распространения религиозной литературы и иных информационных материалов религиозного содержания, предметов религиозного назначения, а также рассматривает уведомления о проведении религиозных мероприятий за пределами культовых зданий (сооружений), поданные религиозными объединениями;";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"11) составляет протоколы об административных правонарушениях,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статьями 453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 с дальнейшей передачей их в судебные органы;";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"16) координирует деятельность по организации мероприятий в сфере адресной информационно-разъяснительной, контрпропагандистской и реабилитационной работы;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обеспечивает проведение реабилитационных мероприятий в отношении лиц, подвергшихся идеологии деструктивных религиозных течений;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обеспечивает взаимодействие с руководителями религиозных объединений по вопросам деятельности миссионеров, распространения религиозной литературы, расположения помещений для проведения религиозных мероприятий за пределами культовых зданий (сооружений), осуществление мониторинга религиозной ситуации;";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19)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назначает на должности и освобождает от должностей работников Управления и руководителя подведомственной организации, указанной в приложении к настоящему Положению;";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принимает меры поощрения, оказания материальной помощи и налагает дисциплинарные взыскания на работников Управления и руководителя подведомственной организации, указанной в приложении к настоящему Положению;".</w:t>
      </w:r>
    </w:p>
    <w:bookmarkEnd w:id="16"/>
    <w:bookmarkStart w:name="z3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по делам религий акимата Костанайской области" в установленном законодательством Республики Казахстан обеспечить:</w:t>
      </w:r>
    </w:p>
    <w:bookmarkEnd w:id="17"/>
    <w:bookmarkStart w:name="z3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извещение органов юстиции о внесенных изменениях и дополнениях в вышеуказанное Положение;</w:t>
      </w:r>
    </w:p>
    <w:bookmarkEnd w:id="18"/>
    <w:bookmarkStart w:name="z3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"Институт законодательства и правовой информации Республики Казахстан" Министерства юстиции Республики Казахстан по Костанайской области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19"/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Костанайской области после его официального опубликования.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Костанайской области.</w:t>
      </w:r>
    </w:p>
    <w:bookmarkEnd w:id="21"/>
    <w:bookmarkStart w:name="z3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после дня его первого официального опубликования.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Костанайской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