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77e6" w14:textId="1f17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газоснабжению, электроснабжению, водоснабжению и водоотведению, теплоснабжению для потребителей, не имеющих приборов учета 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августа 2026 года № 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13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потребления коммунальных услуг по электроснабжению для потребителей, не имеющих приборов учета и коммунальных услуг по реализации тепловой энергии для потребителей, не имеющих приборов коммерческого учета" (зарегистрирован в Реестре государственной регистрации нормативных правовых актов под № 10313)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коммунальных услуг по газоснабжению, электроснабжению, водоснабжению и водоотведению, теплоснабжению для потребителей, не имеющих приборов учета в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газоснабжению для потребителей, не имеющих приборов учета в Костанайской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централизованного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одного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одного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отсутствии централизованного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одного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(поквартирное) отопление жилых помещений (индивидуальных жилых домов, квартир,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одного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электроснабжению для потребителей, не имеющих приборов учета в Костанайской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жилища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1-комнатное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3-комнатное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4-комнатное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5-комнатное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6-комнатное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– киловатт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водоснабжению и водоотведению для потребителей, не имеющих приборов учета в Костанайской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коммунальных услуг по: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водоснабжению (в том числе):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холодной 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воде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разбором воды из уличных водоразборных колонок (со сбросом стоков в канализацию)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баней с разбором воды из уличных водоразборных колонок (со сбросом стоков в канализацию)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капитальным водопроводом без канализации с индивидуальным отоплением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капитальным водопроводом без канализации с индивидуальным отоплением и с баней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со скважиной и сбросом стоков в канализацию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малосемейного типа с водопроводом, канализацией, а также жилой дом с капитальным водопроводом и канализацией без ванн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капитальным водопроводом, канализацией (септиком) с газоснабжением без централизованного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капитальным водопроводом, канализацией, централизованным горячим водоснабжением, оборудованный умывальниками, мойками и душами (поддон)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капитальным водопроводом, канализацией, без централизованного горячего водоснабжения, оборудованный умывальниками, мойками и душами при использовании водозабора из системы отопления на нужды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капитальным водопроводом, канализацией, ваннами (банями), с водонагревателями, работающими на твердом топливе (титан)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капитальным водопроводом, канализацией, централизованным горячим водоснабжением, оборудованный умывальниками, мойками и сидячими ваннами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капитальным водопроводом, канализацией, ваннами, с централизованным горячим водоснабжением, оборудованный умывальниками, мойками и душами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капитальным водопроводом, канализацией, ваннами (банями) и газовыми водонагревателями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(коттедж) с капитальным водопроводом, канализацией, ваннами и банями, с централизованным горячим водоснабжением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дом(коттедж) с капитальным водопроводом, канализацией, ваннами, банями и бассейнами с централизованным горячим водоснабжением, а также коттеджи с многоточечным водоразбором и быстродействующими водонагревателями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оборудованные умывальниками, мойками, с общими душевыми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оборудованные умывальниками, мойками, без ванны и душа (только мойка)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теплоснабжению для потребителей, не имеющих приборов учета в Костанайской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коммунальных услуг по теплоснабжению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 в период отопительного сезона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Гкал/м2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</w:tbl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Гкал/м2 – гигакалория на квадратный метр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