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d2ff4" w14:textId="40d2f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 июля 2026 года № 192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Костанайской области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Костанайской области от 29 сентября 2022 года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Костанайской области от 15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Костанайской области от 5 октября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427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акимата Костанайской области от 14 октября 2024 года </w:t>
      </w:r>
      <w:r>
        <w:rPr>
          <w:rFonts w:ascii="Times New Roman"/>
          <w:b w:val="false"/>
          <w:i w:val="false"/>
          <w:color w:val="000000"/>
          <w:sz w:val="28"/>
        </w:rPr>
        <w:t>№ 402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акимата Костанайской области от 4 февраля 2025 года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дополнений в постановление акимата Костанайской области от 11 сентября 2019 года № 394 "Об утверждении Правил реализации механизмов стабилизации цен на социально значимые продовольственные товары по Костанайской области".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