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0110" w14:textId="d4401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cубсидируемых пестицидов, биоагентов (энтомофагов) и норм субсидий на 1 литр (килограмм, грамм, штук) пестицидов, биоагентов (энтомофагов)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4 мая 2026 года № 123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под № 20209)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пестицидов, биоагентов (энтомофагов) и норм субсидий на 1 литр (килограмм, грамм, штук) пестицидов, биоагентов (энтомофагов)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 норм субсидий на 1 литр (килограмм, грамм, штук) пестицидов, биоагентов (энтомофагов)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пестицида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пестицидов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в виде диметиламинной соли (+/- 5%)~ 750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Prothazole,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+ тебуконазол (+/- 5%)~ 210 г/л+210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Topazine,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 370 г/л + топрамезон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(+/- 5%)~ 540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DARINA,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(+/- 5%)~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EVA PLUS,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+ лямбда-цигалотрин (+/- 5%)~ 300 г/л+100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FORTEK,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(+/- 5%)~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LERO в.д.г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 (+/- 5%)~ 600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LIBRO,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клодинафоп-пропаргил + клоквинтосет-мексил (антидот) (+/- 5%)~ 140 г/л + 90 г/л + 72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MAKS PLUS,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+ тебуконазол (+/- 5%)~ 300 г/л + 200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VEPR 540,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(+/- 5%)~ 540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 + эпоксиконазол (+/- 5%)~ 62,5 г/л + 62,5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 (+/- 5%) ~ 18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(+/- 5%)~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(+/- 5%)~ 410 г/л + 7,4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АВАКСС,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+ ципроконазол (+/- 5%)~ 250 г/л + 80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(+/- 5%)~ 960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 (+/- 5%)~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Фомесафен+ хизалофоп-п-этил+ кломазон (+/- 5%)~ 95 г/л + 25 г/л + 230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фенклоразол-этил (антидот) (+/- 5%)~ 100 г/л + 50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мефенпир - диэтил (антидот) (+/- 5%)~ 69 г/л + 75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фенклоразол-этил (антидот) (+/- 5%)~ 120 г/л + 60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АГАМАГГАН,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 (+/- 5%) ~ 18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АГАМАГГАН,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 (+/- 5%) ~ 18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(+/- 5%)~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Гент Плюс 800, с.п.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гентамицина 20 грамм/килограмм + гидрохлорид окситетрациклина 60 грамм/килогамм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+ имидаклоприд + лямбда-цигалотрин (+/- 5%)~ 57 г/л + 210 г/л + 105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 АДМИРАЛ,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Пирипроксифен (+/- 5%)~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 ЛИДЕР,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г/кг + тиаметоксам, 150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(+/- 5%)~ 300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(+/- 5%)~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 в виде смеси диметиламинной, калиевой, натриевой солей (+/- 5%)~ 500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 (+/- 5%)~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 (+/- 5%)~ 600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 (+/- 5%)~ 800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АЙДОК,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 + клоквинтосет-мексил (+/- 5%)~ 240 г/л+ 60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эфиры) (+/- 5%) 550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АЙТРИБУМ,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(+/- 5%)~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 (+/- 5%) ~ 36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АККОРД,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 (+/- 5%) ~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48 %,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 480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 + клоквинтосет-мексил (антидот) (+/- 5%)~ 45 г/л + 11,25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 + клоквинтосет-мексил (антидот) (+/- 5%)~ 50 г/л + 12,5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 (+/- 5%)~ 480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 (+/- 5%)~ 570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(+/- 5%)~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(+/- 5%)~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АЛТАИР, с.э.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(+/- 5%)~ 300 г/л + 6,25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+ ципроконазол (+/- 5%)~ 250 г/л + 80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АЛЬФАПЛАН,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 (+/- 5%) ~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 33%,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+ ципроконазол (+/- 5%)~ 250 г/л + 80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АЛЬФАШАНС,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 (+/- 5%) ~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+ лямбда-цигалотрин (+/- 5%)~ 150 г/л+50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АМЕТИСТ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 + ципроконазол (+/- 5%)~ 200 г/л + 80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 + йодосульфурон-метил-натрия + мефенпир-диэтил (антидот) (+/- 5%)~ 100 г/л + 25 г/л + 250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(диметиламинная соль) (+/- 5%)~ 720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 (+/- 5%)~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 + ципроконазол (+/- 5%)~ 200 г/л + 80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+ лямбда-цигалотрин (+/- 5%)~ 100 г/л + 50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м.к.с.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+ лямбда-цигалотрин (+/- 5%)~ 100 г/л + 50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 в виде смеси диметиламинной, калиевой, натриевой солей (+/- 5%)~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 (+/- 5%)~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 (+/- 5%)~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АПРОВАТОР,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 + клоквинтосет-мексил (антидот) (+/- 5%)~ 45 г/л + 11,25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 (+/- 5%)~ 600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водно- 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(+/- 5%)~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клодинафоп-пропаргил + мефенпир-диэтил (антидот) . (+/- 5%)~ 80 г/л + 24 г/л + 30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(+/- 5%)~ 540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(+/- 5%)~ 540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+ флутриафол (+/- 5%)~ 225 г/л + 75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АРИЛОКС,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(+/- 5%)~ 140 г/л+ 70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(+/- 5%)~ 540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мефенпир - диэтил (антидот) (+/- 5%)~ 69 г/л + 75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Армцид Плюс,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 + луфенурон (+/- 5%)~ 100 г/кг + 400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 + тиаметоксам, (+/- 5%) ~ 60 г/л + 180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7241,38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АРУДИФ,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 (+/- 5%)~ 480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 (+/- 5%)~ 480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(+/- 5%)~ 300 г/л + 5,35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3232,76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(+/- 5%)~ 410 г/л + 15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(+/- 5%)~ 410 г/л + 7,4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 (+/- 5%) ~ 900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**АХИЛЛЕС,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 (+/- 5%)~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(+/- 5%) ~ 200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(+/- 5%)~ 120 г/л + 33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БАГИРА, м.к.э.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 (+/- 5%)~ 120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4655,17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(+/- 5%)~ 100 г/л + 27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(+/- 5%)~ 540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БАЙСАТ 540,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(изопропиламинная и калиевая соль) (+/- 5%)~ 540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БАЙТАН,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+ триадименол (+/- 5%)~ 397 г/л + 97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8275,86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(+/- 5%)~40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(+/- 5%)~ 410 г/л + 15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(+/- 5%)~ 410 г/л + 7,4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+ пиклорам (+/- 5%)~ 300 г/л + 10 г/л + 37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к.м.э.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г/л + азоксистробин, 120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 + эпоксиконазол (+/- 5%)~ 310 г/л + 187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 (+/- 5%) ~ 36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(+/- 5%)~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(+/- 5%)~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(+/- 5%)~ 100 г/л + 27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(+/- 5%)~ 140 г/л+ 70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 (+/- 5%)~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БЕКАНО,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индазифлам 500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(+/- 5%)~ 200 г/л + 40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7370,69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БЕЛЛАТОР,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 (+/- 5%)~250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9089,29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(+/- 5%)~ 120 г/л + 23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4836,21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э.м.в.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(+/- 5%)~ 140 г/л+ 47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5818,97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(+/- 5%)~ 480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 Гур,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(+/- 5%)~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 (+/- 5%)~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(+/- 5%)~ 300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(+/- 5%)~ 480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 Форте,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(+/- 5%)~ 480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 Форте,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(+/- 5%)~ 480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БЕРЕТТА, мас.д.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 + тиаметоксам + альфа-циперметрин (+/- 5%) ~ 60 г/л + 40 г/л + 30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(+/- 5%)~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к.с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г/л + пираклостробин, 83 г/л + ципроконазол, 97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11896,55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+ никосульфурон (+/- 5%)~ 75 г/л +30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 + фенмедифам + десмедифам (+/- 5%)~ 110 г/л + 90 г/л + 70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мас.к.э.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 + фенмедифам (+/- 5%)~ 110 г/л + 110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 + фенмедифам + десмедифам (+/- 5%)~ 126 г/л + 63 г/л + 21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 + фенмедифам + десмедифам (+/- 5%)~ 110 г/л + 90 г/л + 70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 (+/- 5%)~ 400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заводская бинарная 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(2-этилгексиловый эфир) + триасульфурон (+/- 5%) ~ 564 г/л + 750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 (+/- 5%)~ 400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 (+/- 5%) ~125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 (+/- 5%)~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Биолан Супер,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(диметиламинная соль) + дикамба (натриевая соль) (+/- 5%)~ 447 г/л + 156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БИСЕКТ,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(+/- 5%)~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 (+/- 5%)~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Бисульда Плюс 175,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 + флуметсулам (+/- 5%)~ 75 г/л + 100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 + фенмедифам (+/- 5%)~ 100 г/л + 100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 + фенмедифам (+/- 5%)~ 150 г/л + 150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 + фенмедифам + десмедифам (+/- 5%)~ 110 г/л + 90 г/л + 70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БОЛЕРО, с.э.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(+/- 5%)~ 453 г/л + 7,4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БОЛИВЕР, 50%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 (+/- 5%)~ 500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9821,43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+ флорасулам (+/- 5%)~ 563 г/кг + 187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+ лямбда-цигалотрин (+/- 5%)~ 126 г/л + 94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 + имидаклоприд + клотианидин (+/- 5%) ~ 125 г/л + 100 г/л + 50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+ лямбда-цигалотрин (+/- 5%)~ 150 г/л+50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БОСФОР,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(+/- 5%)~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(+/- 5%)~ 100 г/л + 27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клодинафоп-пропаргил + клоквинтосет-мексил (антидот) (+/- 5%)~ 140 г/л + 90 г/л + 72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 (+/- 5%)~ 500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 (+/- 5%)~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 (+/- 5%)~ 500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 + МЦПА (+/- 5%)~ 200 г/л + 200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 + дикамба (2-этилгексиловый эфир) (+/- 5%)~ 552 г/л + 60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Бульдог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(+/- 5%)~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(аммонийная соль) (+/- 5%)~ 720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Буриза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 + йодосульфурон-метил-натрий + тиенкарбазон-метил + ципросульфамид (антидот) (+/- 5%)~ 31,5 г/л + 1,0 г/л + 10 г/л + 15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Буриза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 + йодосульфурон-метил-натрий + тиенкарбазон-метил + ципросульфамид (антидот) (+/- 5%)~ 31,5 г/л + 1,0 г/л + 10 г/л + 15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(изопропиламинная соль) (+/- 5%)~ 360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(диметиламинная соль) (+/- 5%)~ 720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ВАНТАКОР,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(+/- 5%)~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м.к.с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ВАРИАТОР,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 + клоквинтосет-мексил (+/- 5%)~ 240 г/л+ 60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(+/- 5%)~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+ карбендазим (+/- 5%)~ 500 г/л + 50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8275,86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 + клоквинтосет-мексил (+/- 5%)~ 240 г/л+ 60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ВЕКТОР,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+ лямбда-цигалотрин (+/- 5%)~ 110 г/л + 55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12931,04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 (+/- 5%)~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ВЕРСУС ДУО к.с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г/л + тиофанат-метил,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7758,62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 (+/- 5%) ~ 18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 + ацетамиприд (+/- 5%) ~ 20 г/л + 40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ВИВАТ 48%,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(диметиламинная соль) (+/- 5%)~ 480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(диметиламинная соль) + дикамба (натриевая соль) (+/- 5%)~ 344 г/л + 120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(изопропиламинная соль) (+/- 5%)~ 480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фенклоразол-этил (антидот) (+/- 5%)~ 100 г/л + 50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ХЛОРАНТРАНИЛИПРОЛ,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(+/- 5%)~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ВИНКИ ТАЙГЕР,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175 г/л + трифлоксистробин, 150 г/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(+/- 5%)~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(+/- 5%)~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ВИРТЭНТО 400,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изоциклосерам, 400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мефенпир - диэтил (антидот) (+/- 5%)~ 69 г/л + 75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(+/- 5%)~ 540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ВОСТОРГ,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 + лямбда- цигалотрин (+/- 5%)~ 140 г/л+100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 (+/- 5%)~ 600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д.в. (+/- 5%)~ 360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+ никосульфурон (+/- 5%)~ 75 г/л +30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 (+/- 5%)~ 330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+ пиклорам (+/- 5%)~ 300 г/л +75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с.т.с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(+/- 5%)~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с.т.с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(+/- 5%)~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 (+/- 5%)~ 104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 (+/- 5%)~ 104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(+/- 5%)~ 700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 (+/- 5%)~ 500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 (+/- 5%)~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ГАРДА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387 г/л + альфа циперметрин, 47 г/л + тиаметоксам, 67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7758,62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 (+/- 5%)~ 312,5 г/л + 187,5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+ метсульфурон-метил (+/- 5%)~ 545 г/кг + 164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+ метсульфурон-метил (+/- 5%)~ 545 г/кг + 164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 (+/- 5%)~ 480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(+/- 5%)~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(+/- 5%)~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+ лямбда-цигалотрин (+/- 5%)~ 141 г/л + 106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ПРАЙМ,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+ лямбда-цигалотрин (+/- 5%)~ 257 г/л + 142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12155,17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 (+/- 5%)~ 500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 (+/- 5%)~ 500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ГЕЗАТРИН 500,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 (+/- 5%)~ 500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+ хизалофоп-п-этил (+/- 5%)~ 300 г/л + 45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9227,22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(+/- 5%)~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ГЕКСИЛЕН 905,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(+/- 5%)~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(диметиламинная соль) (+/- 5%)~ 720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ГЕЛИФАС,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 (+/- 5%)~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 (+/- 5%)~ 104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фенклоразол-этил (антидот) (+/- 5%)~ 100 г/л + 27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 (+/- 5%)~ 900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(+/- 5%)~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ГЕРБИКС, в.к.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 в виде смеси диметиламинной, калиевой, натриевой солей (+/- 5%)~ 500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 в виде смеси диметиламинной, калиевой, натриевой солей (+/- 5%)~ 500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(+/- 5%)~ 300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+ клопиралид (+/- 5%)~ 500 г/л + 100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 (+/- 5%)~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 (+/- 5%)~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(+/- 5%)~ 540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(аммонийная соль) (+/- 5%)~ 770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Глифор Форте,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(+/- 5%)~ 540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540, в.к.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(+/- 5%)~ 540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(+/- 5%)~ 660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(+/- 5%)~ 540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(+/- 5%)~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(+/- 5%)~ 480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9233,65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(+/- 5%)~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водорастворимый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(+/- 5%) ~ 200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(+/- 5%)~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(+/- 5%)~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ГОПЛИТ,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115 г/л + ацетамиприд, 95 г/л+ тиаметоксам, 65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 (+/- 5%)~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 (+/- 5%)~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 + клоквинтосет-мексил (+/- 5%)~ 80 г/л + 20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+ лямбда-цигалотрин (+/- 5%)~ 141 г/л + 106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(+/- 5%)~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(+/- 5%)~ 100 г/л + 27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(+/- 5%)~ 100 г/л + 27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(+/- 5%)~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ГРАНБЕРГ,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(+/- 5%)~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(+/- 5%)~ 540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+ имазамокс (+/- 5%)~ 480 г/л + 22,4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Гран-при,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(+/- 5%)~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+ тифенсульфурон-метил (+/- 5%)~ 500 г/кг + 250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(+/- 5%)~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ГРАСИДИМ,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д.в. (+/- 5%)~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(+/- 5%)~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 + трибенурон-метил (+/- 5%)~ 391 г/кг + 261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 (+/- 5%)~250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9089,29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 (+/- 5%)~ 600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(диметиламинная соль) (+/- 5%)~ 720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(+/- 5%)~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(+/- 5%)~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(+/- 5%)~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 (+/- 5%)~ 500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9821,43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 (+/- 5%)~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 (+/- 5%)~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(диметиламинная соль) + дикамба (натриевая соль) (+/- 5%)~ 344 г/л + 120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д.в. (+/- 5%)~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д.в. (+/- 5%)~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 20%,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(+/- 5%)~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Даларан,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 + йодосульфурон-метил-натрия + мефенпир-диэтил (антидот) (+/- 5%)~ 100 г/л + 25 г/л + 250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(диметиламинная соль) (+/- 5%)~ 480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 (+/- 5%)~ 400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Д–АРМОН–Эфир, 72%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(+/- 5%)~ 720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ДЕЗИМИН 2.5,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 (+/- 5%)~ 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(диметиламинная соль) (+/- 5%)~ 480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(диметиламинная соль) (+/- 5%)~ 480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+ лямбда-цигалотрин (+/- 5%)~ 115 г/л + 106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ДЕЛЕГАТ,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 + клоквинтосет-мексил (+/- 5%)~ 80 г/л + 20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 (+/- 5%)~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 (+/- 5%)~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ДЕЛЛЕР, в.г.р.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 (+/- 5%)~ 88,5 г/л + 8,5 г/л + 177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 д.в. (+/- 5%)~ 333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ДЕНТАЙР,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(+/- 5%)~40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 (+/- 5%)~ 480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 75%, в.р.к.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в виде диметиламинной соли (+/- 5%)~ 750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 (+/- 5%)~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г/л + хлорантранилипрол, 106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30768,37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ДЖЕРОНИМО,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250 г/кг + бифентрин 250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(диметиламинная соль) + дикамба (диметиламинная соль) (+/- 5%)~ 344 г/л + 120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(диметиламинная соль) + дикамба (диметиламинная соль) (+/- 5%)~ 344 г/л + 120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(диметиламинная соль) (+/- 5%)~ 720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(диметиламинная соль) (+/- 5%)~ 480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 (+/- 5%)~150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ДИМЕТРОН,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 (+/- 5%)~ 400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(+/- 5%)~ 700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 (+/- 5%)~ 480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+ имазапир (+/- 5%)~ 33 г/л + 15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 + имазамокс (+/- 5%)~ 375 г/л + 25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 + имазамокс (+/- 5%)~ 375 г/л + 25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флуроксипир + флорасулам (+/- 5%)~410 г/л + 50 г/л + 5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3232,76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ДИТОКС,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 (+/- 5%)~ 400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 (+/- 5%)~ 480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 (+/- 5%)~ 480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ДИФЕРОН,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диафентиурон, 500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(+/- 5%)~ 960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 (+/- 5%)~ 480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 (+/- 5%)~ 480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 (+/- 5%)~ 400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(+/- 5%)~ 960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(+/- 5%)~ 960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ДОБЕРМАН,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130 г/л + имидаклоприд, 70 г/л + альфа циперметрин, 147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10344,83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(+/- 5%) ~ 200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(+/- 5%) ~ 200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 (+/- 5%)~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***ДРАЙВЕР,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(+/- 5%)~ 700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(аммонийная соль) (+/- 5%)~ 770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(+/- 5%)~ 960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+ тебуконазол (+/- 5%)~ 200 г/л + 200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+ тебуконазол (+/- 5%)~ 200 г/л + 200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 + тифенсульфурон-метил (+/- 5%)~ 600 г/кг + 150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(+/- 5%)~ 960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Евроделект,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д.в. (+/- 5%)~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+ имазапир (+/- 5%)~ 33 г/л + 15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+ имазапир (+/- 5%)~ 16,5 г/л + 7,5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+ имазапир (+/- 5%)~ 33 г/л + 15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 ПЛЮС, в.р.к.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+ имазапир (+/- 5%)~ 16,5 г/л + 7,5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+ циперметрин (+/- 5%)~ 480 г/л+ 50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 (+/- 5%)~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 (+/- 5%)~ 500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9821,43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 (+/- 5%)~ 700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 (+/- 5%)~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(изопропиламинная соль) (+/- 5%)~ 360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(аммонийная соль) (+/- 5%)~ 720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 60%,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(+/- 5%)~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+ лямбда-цигалотрин (+/- 5%)~ 150 г/л+50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+ лямбда-цигалотрин (+/- 5%)~ 150 г/л+50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+ тебуконазол (+/- 5%)~ 200 г/л + 200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 (+/- 5%)~ 104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 (+/- 5%)~ 104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(+/- 5%)~ 950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(+/- 5%)~ 950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 (+/- 5%)~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 (+/- 5%)~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(+/- 5%)~ 500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с.п.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 (+/- 5%)~ 600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 + клоквинтосет-мексил (+/- 5%)~ 240 г/л+ 60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мефенпир - диэтил (антидот) (+/- 5%)~ 69 г/л + 75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(+/- 5%)~ 100 г/л + 27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(+/- 5%)~ 480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 (+/- 5%)~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ИДЕАЛ,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крезоксим-метил 250 г/л + эпоксиконазол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+ лямбда-цигалотрин (+/- 5%)~ 141 г/л + 106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 ,90 грамм/литр + 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11804,36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 (+/- 5%)~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(+/- 5%)~40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ИМИГЕРБ, в.р.к.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+ имазапир (+/- 5%)~ 33 г/л + 15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(+/- 5%)~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+ лямбда-цигалотрин (+/- 5%)~ 150 г/л+50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(+/- 5%)~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(+/- 5%)~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 (+/- 5%)~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+ флутриафол (+/- 5%)~ 225 г/л + 75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 (+/- 5%)~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ИМПЕРАТОР, 20 % в.к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(+/- 5%)~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 (+/- 5%)~ 300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 (+/- 5%)~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+ лямбда-цигалотрин (+/- 5%)~ 141 г/л + 106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+ лямбда-цигалотрин (+/- 5%)~ 141 г/л + 106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+ имидаклоприд + лямбда-цигалотрин (+/- 5%)~ 57 г/л + 210 г/л + 105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 СЭФИР,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(+/- 5%)~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(+/- 5%)~ 140 г/л+ 70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 (+/- 5%)~ 312,5 г/л + 187,5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 + клоквинтосет-мексил (+/- 5%)~ 80 г/л + 20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д.в. (+/- 5%)~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 (+/- 5%)~ 500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КАЙМАН,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+ флорасулам (+/- 5%)~ 600 г/кг + 150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43956,52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(+/- 5%)~ 540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КАЛИНА,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 (+/- 5%)~ 480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 (+/- 5%)~ 330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 + тифенсульфурон + метсульфурон-метил (+/- 5%)~ 350 г/кг + 350 г/кг + 50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 (+/- 5%)~ 104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КАПРИ,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350 г/л + триадименол, 70 г/л + пираклостробин, 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8793,11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+ имазапир (+/- 5%)~ 33 г/л + 15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+ имазапир (+/- 5%)~ 16,5 г/л + 7,5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КАРАБОР, м.к.э.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 + фенмедифам + десмедифам (+/- 5%)~ 126 г/л + 63 г/л + 21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КАРАБОР, м.к.э.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 + фенмедифам + десмедифам (+/- 5%)~ 126 г/л + 63 г/л + 21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(+/- 5%)~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(+/- 5%)~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 (+/- 5%)~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 (+/- 5%)~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 (+/- 5%)~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 (+/- 5%)~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 (+/- 5%)~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 (+/- 5%)~ 700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+ циперметрин (+/- 5%)~ 480 г/л+ 50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 (+/- 5%)~ 500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(+/- 5%)~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47844,83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ПРО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+ флорасулам (+/- 5%)~ 600 г/кг + 150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43956,52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+ тифенсульфурон-метил (+/- 5%)~ 375 г/кг + 375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ЭКСПРЕСС,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+ тифенсульфурон-метил (+/- 5%)~ 670 г/кг + 80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40603,45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43965,52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 (+/- 5%)~ 250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КАТРАНАТИР,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 д.в. (+/- 5%)~ 333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КАТРАНАТИР,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 д.в. (+/- 5%)~ 333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д.в. (+/- 5%)~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(+/- 5%)~ 452 г/л + 6,25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Квелекс 200,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галаксифен-метил, 104,2 г/кг + флорасулам, 100 г/кг + клоквинтосет кислоты, 70,8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+ галоксифоп-п-метил (+/- 5%)~ 130 г/л + 80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 + тифенсульфурон-метил (+/- 5%)~ 700 г/кг + 125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 + тифенсульфурон-метил (+/- 5%)~ 700 г/кг + 125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 (+/- 5%)~ 700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КЕРБЕН 500,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 (+/- 5%)~ 500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КЕРУЕН, м.к.с.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+ лямбда-цигалотрин (+/- 5%)~ 100 г/л + 50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КЕРУЕН, м.к.с.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+ лямбда-цигалотрин (+/- 5%)~ 100 г/л + 50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д.в. (+/- 5%)~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(+/- 5%)~ 120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+ хизалофоп-п-этил (+/- 5%)~ 137 г/л + 73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5948,28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КИНЖАЛ,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125 г/л+ эмамектин бензоат,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(+/- 5%)~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КЛАСТРО,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 (+/- 5%)~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КЛАСТРО,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 (+/- 5%)~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КЛЕВЕРОЛ,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+ тиаметоксам (+/- 5%)~ 200 + 200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д.в. (+/- 5%)~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(+/- 5%)~ 950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+ имазапир (+/- 5%)~ 33 г/л + 15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в.г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(диметиламинная соль) (+/- 5%)~ 960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фенклоразол-этил (антидот) (+/- 5%)~ 100 г/л + 27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КЛОБИ ПЛЮС,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100 г/л + бифентрин,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 + клоквинтосет-мексил (+/- 5%)~ 240 г/л+ 60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клодинафоп-пропаргил + клоквинтосет-мексил (антидот) (+/- 5%)~ 140 г/л + 90 г/л + 60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 + клоквинтосет-мексил (+/- 5%)~ 240 г/л+ 60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КЛОНРИН,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 150 г/л + зета-циперметрин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(+/- 5%)~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(сложный 2-этилгексиловый эфир) + клопиралид (+/- 5%)~ 410 г/л + 40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(+/- 5%)~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(+/- 5%)~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КЛОРИТ,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(+/- 5%)~ 300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 (+/- 5%)~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к.м.э.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(+/- 5%)~ 390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водно-гликолевый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+ фомесафен (+/- 5%)~ 330 г/л + 150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 (+/- 5%)~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(+/- 5%)~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+ тебуконазол (+/- 5%)~ 300 г/л + 200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КОМАНДОР 70 %, в.д.г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(+/- 5%)~ 700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+ циперметрин (+/- 5%)~ 480 г/л+ 50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КОМИССАР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+ тебуконазол (+/- 5%)~ 300 г/л + 200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форамсульфурона, 50 г/л + тиенкарбазон-метил,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+ карбендазим (+/- 5%)~ 200 г/л + 300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5096,98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(+/- 5%)~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+ тебуконазол (+/- 5%)~ 210 г/л+210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(+/- 5%)~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+ циперметрин (+/- 5%)~ 480 г/л+ 50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+ циперметрин (+/- 5%)~ 480 г/л+ 50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+ циперметрин (+/- 5%)~ 480 г/л+ 50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 (+/- 5%) ~ 300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кислота в виде сложного 2-этилгексилового эфира 80 грамм/литр,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 400,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+ тиаметоксам (+/- 5%)~ 200 + 200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 ПРЕМИУМ,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(+/- 5%)~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(+/- 5%)~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(+/- 5%)~ 480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+ имазамокс (+/- 5%)~ 400 г/л + 25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(диметиламинная соль) (+/- 5%)~ 720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 в виде смеси диметиламинной, калиевой, натриевой солей (+/- 5%)~300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+ имазамокс (+/- 5%)~ 480 г/л + 22,4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КОСЕЙТ 770, с.п.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Гидроксид меди (+/- 5%)~ 770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+ циперметрин (+/- 5%)~ 480 г/л+ 50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 (+/- 5%) ~ 18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(изопропиламинная и калиевая соль) (+/- 5%)~ 540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 (+/- 5%)~ 500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(+/- 5%)~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тефенсульфурон-метил, 60 грамм/килограмм + флорасулам 40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+ пиклорам (+/- 5%)~ 267 г/л + 67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клодинафоп-пропаргил + клоквинтосет-мексил (антидот) (+/- 5%)~ 140 г/л + 90 г/л + 60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(+/- 5%)~ 140 г/л+ 40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КУДЕСНИК, 70%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 (+/- 5%)~ 700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 (+/- 5%)~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(+/- 5%)~ 540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(+/- 5%)~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+ лямбда-цигалотрин (+/- 5%)~ 115 г/л + 106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 (+/- 5%)~ 700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 (+/- 5%)~ 270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 (+/- 5%)~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(+/- 5%)~ 300 г/л + 6,25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 (+/- 5%)~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г/л + тиофанат-метил, 200 г/л + металаксил,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 + тиофанат-метил+ флутриафол (+/- 5%) ~57 г/л + 193 г/л + 247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6594,83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 + флорасулам (+/- 5%) ~ 300 г/кг + 150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ЛАНЦЕТ,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 (+/- 5%)~ 300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(диметиламинная соль) (+/- 5%)~ 480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ЛАССО,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 (+/- 5%)~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клодинафоп-пропаргил + клоквинтосет-мексил (антидот) (+/- 5%)~ 90 г/л + 60 г/л + 40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(+/- 5%)~ 70 г/л + 40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+ лямбда-цигалотрин (+/- 5%)~ 100 г/л + 50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300,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 + клоквинтосет-мексил (+/- 5%)~ 300 г/л + 75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9051,73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 + клоквинтосет-мексил (+/- 5%)~ 240 г/л+ 60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д.в. (+/- 5%)~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*ЛЕГИОН ФОРТЕ 200,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 (+/- 5%)~200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(+/- 5%)~40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(+/- 5%)~40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 (+/- 5%)~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ЛЕНОЦЕТ ПЛЮС,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флуфенацет, 400 г/л + дифлюфеникан,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 (+/- 5%)~ 600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+ пиклорам (+/- 5%)~ 267 г/л + 67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 + клоквинтосет-мексил (+/- 5%)~ 240 г/л+ 60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 (+/- 5%)~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6034,49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 (+/- 5%)~ 600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 (+/- 5%)~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 (+/- 5%)~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г/л + тиаметоксам, 83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7758,62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ЛИРУМ 078,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 60 г/л + абамектин 18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(+/- 5%)~50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г/л + имидаклоприд, 110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(+/- 5%)~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(+/- 5%)~ 300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к.э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 (+/- 5%)~ 330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(+/- 5%)~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 (+/- 5%)~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 (+/- 5%)~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+ амидосульфурон (+/- 5%)~ 500 г/кг + 250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43965,52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47844,83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д.в. (+/- 5%)~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 (+/- 5%)~ 600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 + трибенурон-метил (+/- 5%)~ 300 г/кг + 450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(+/- 5%)~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 + йодосульфурон-метил-натрий + тиенкарбазон-метил + ципросульфамид (антидот) (+/- 5%)~ 31,5 г/л + 1,0 г/л + 10 г/л + 15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 + клоквинтосет-мексил (антидот) (+/- 5%)~ 45 г/л + 20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 (+/- 5%) ~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(+/- 5%)~ 700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 + трибенурон-метил (+/- 5%)~ 391 г/кг + 261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+ никосульфурон (+/- 5%)~ 230 г/кг+570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25862,07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(+/- 5%)~ 960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клодинафоп-пропаргил + клоквинтосет-мексил (антидот) (+/- 5%)~ 90 г/л + 45 г/л + 34,5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3392,86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МБМ,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эфир (+/- 5%)~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МБМ,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эфир (+/- 5%)~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МЕГАЛИТ,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+ пиклорам (+/- 5%)~ 267 г/л + 67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 (+/- 5%) ~ 18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(+/- 5%)~ 960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МЕТАФОР,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 (+/- 5%)~ 600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(+/- 5%)~ 540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Метомакс,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 + бифентрин (+/- 5%) ~ 250 г/л + 25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 (+/- 5%)~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 (+/- 5%)~ 600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 (+/- 5%)~ 600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 (+/- 5%)~ 600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МЕЦЕНАТ в.р.к.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в виде диметиламинной соли (+/- 5%)~ 750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МИНСТРЕЛ,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 (+/- 5%)~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 (+/- 5%)~ 700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 (+/- 5%)~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 + имидаклоприд (+/- 5%)~ 120 г/л + 120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клодинафоп-пропаргил + клоквинтосет-мексил (антидот) (+/- 5%)~ 140 г/л + 90 г/л + 60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с.т.с.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(+/- 5%)~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 в виде смеси диметиламинной, калиевой, натриевой солей (+/- 5%)~ 500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натрия,42 г/л + феноксапроп-п-этил,72 г/л + клоквинтоцет-мексил,40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(диметиламинная соль) (+/- 5%)~ 480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(+/- 5%)~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+ флорасулам (+/- 5%)~ 563 г/кг + 187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+ тифенсульфурон-метил (+/- 5%)~ 670 г/кг + 80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40603,45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 20%, р.п.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(+/- 5%) ~ 200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в виде диметиламинной соли (+/- 5%)~ 750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(+/- 5%)~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МУСТЕР, с.э.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(+/- 5%)~ 610 г/л + 9,4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(+/- 5%)~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(+/- 5%)~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НАВИЕТ,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(+/- 5%)~ 960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 (+/- 5%)~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(диметиламинная соль) (+/- 5%)~ 720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 (+/- 5%)~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 (+/- 5%)~ 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(+/- 5%)~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НИССОРАН 10% с.п.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 (+/- 5%)~ 100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9760,33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кислота,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СУПРИМ,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 40 грамм/литр + метамифоп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 + имазамокс (+/- 5%)~ 375 г/л + 25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г/кг + трибенурон-метил, 200 г/кг+ флорасулам, 80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+ циперметрин (+/- 5%)~ 480 г/л+ 50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+ циперметрин (+/- 5%)~ 480 г/л+ 50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 + клоквинтосет-мексил (+/- 5%)~ 80 г/л + 20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(+/- 5%)~ 140 г/л+ 47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5818,97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(+/- 5%)~ 140 г/л+ 47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фенклоразол-этил (антидот) (+/- 5%)~ 140 г/л + 35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фенклоразол-этил (антидот) (+/- 5%)~ 140 г/л + 35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(+/- 5%)~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флорасулам 3,6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грамм/литр (2,4-Д этилгексиловый эфир, 470 грамм/литр) + 2,4-Д кислоты, 160 грамм/литр (диметилалкил-аминная соль)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 (+/- 5%)~ 500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9821,43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 (+/- 5%)~ 500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 (+/- 5%)~ 570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 (+/- 5%)~ 570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57% В.Э.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 (+/- 5%)~ 570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 (+/- 5%)~ 500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10 % водная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 (+/- 5%) ~100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 (+/- 5%)~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 (+/- 5%)~ 104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+ лямбда-цигалотрин (+/- 5%)~ 100 г/л + 100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 (+/- 5%)~ 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клодинафоп-пропаргил + клоквинтосет-мексил (антидот) (+/- 5%)~ 90 г/л + 60 г/л + 60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 (+/- 5%)~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(+/- 5%)~ 700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13448,28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(+/- 5%)~ 100 г/л + 27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(+/- 5%)~ 69 г/л + 34,5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120,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(+/- 5%)~120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11120,69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(+/- 5%)~700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64655,17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+ имазапир (+/- 5%)~ 330 г/кг + 150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45258,62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 (+/- 5%)~ 70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 (+/- 5%)~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ПАРАДЕУС,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90 г/л + имидаклоприд, 210 г/л + лямбда-цигалотрин, 105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(+/- 5%)~120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11120,69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(+/- 5%)~ 480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клодинафоп-пропаргил + клоквинтосет-мексил (антидот) (+/- 5%)~ 90 г/л + 45 г/л + 34,5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3392,86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мефенпир - диэтил (антидот) (+/- 5%)~ 69 г/л + 75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 (+/- 5%)~ 400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 (+/- 5%)~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 + эпоксиконазол (+/- 5%)~ 133 г/л + 50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(диметиламинная соль) (+/- 5%)~ 720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Пиларвива,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170 г/л+ пираклостробин 170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ПИЛАРДЭН,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 + клоквинтосет-мексил (антидот) (+/- 5%)~ 50 г/л + 12,5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(+/- 5%)~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 + лямбда- цигалотрин (+/- 5%)~ 145 г/л+135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ПИЛАРКЛЭЙМ, в.г.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 (+/- 5%)~ 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ПИЛАРНИНДЗЯ, м.к.с.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 (+/- 5%)~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д.в. (+/- 5%)~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ПИЛАРСАТО СУПЕР,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(изопропиламинная соль) (+/- 5%)~ 800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 + тебуконазол (+/- 5%)~ 115 г/л + 230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ПИЛАРФЕНД ZC, м.к.с.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+ лямбда-цигалотрин (+/- 5%)~ 100 г/л + 50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ПИЛАРФЛАМ, к.с.,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(+/- 5%)~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ПИЛАРФЛОРА, с.э.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(+/- 5%)~ 452 г/л + 6,25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 (+/- 5%)~ 700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ПИНАЗОЛ ПЛЮС,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+ ципроконазол (+/- 5%)~ 250 г/л + 80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 (+/- 5%)~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+ бифентрин (+/- 5%)~ 400 г/л+ 20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+ бифентрин (+/- 5%)~ 400 г/л+ 20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 + трибенурон-метил (+/- 5%)~ 125 г/кг + 625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клодинафоп-пропаргил + клоквинтосет-мексил (антидот) (+/- 5%)~ 140 г/л + 90 г/л + 60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Полиан,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+ тифенсульфурон-метил (+/- 5%)~ 225 г/л + 76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19396,55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 (+/- 5%)~ 600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(+/- 5%)~ 452 г/л + 6,25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ПРЕКЕР,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(+/- 5%)~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г/л + пираклостробин,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14033,25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(+/- 5%)~ 300 г/л + 3,7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4264,28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(+/- 5%)~ 300 г/л + 3,7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 + дикамба кислоты, 550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 СУПЕР, с.э.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флуроксипир + флорасулам (+/- 5%)~ 285 г/л + 30,5 г/л + 11,5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(+/- 5%)~ 300 г/л + 6,25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(диметиламинная соль) (+/- 5%)~ 720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(сложный 2-этилгексиловый эфир) + карфентразон-этил + флуросипир (+/- 5%)~ 440 г/л + 20 г/л + 40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3103,45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(+/- 5%)~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(сложный 2-этилгексиловый эфир) + флуроксипир (+/- 5%)~ 510 г/л + 90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3103,45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+ тебуконазол (+/- 5%)~ 80 г/л + 160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 + луфенурон (+/- 5%)~ 50 г/кг + 400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(+/- 5%)~ 120 г/л + 33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(+/- 5%)~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(+/- 5%)~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(+/- 5%)~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(+/- 5%)~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+ ципроконазол (+/- 5%)~ 250 г/л + 80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к.м.э.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+ тебуконазол (+/- 5%)~ 300 г/л + 200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7691,73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 + тебуконазол + триадименол (+/- 5%)~ 250 г/л + 167 г/л + 43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4655,17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 (+/- 5%)~250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9089,29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д.в. (+/- 5%)~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(+/- 5%)~40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(+/- 5%)~ 100 г/л + 27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мефенпир - диэтил (антидот) (+/- 5%)~ 69 г/л + 75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(+/- 5%)~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РАДУГА,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 (+/- 5%)~ 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РАДУГА,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 (+/- 5%)~ 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(+/- 5%)~ 300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(+/- 5%)~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(+/- 5%)~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4%, к.э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 (+/- 5%)~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 + эпоксиконазол (+/- 5%)~ 62,5 г/л + 62,5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 + эпоксиконазол (+/- 5%)~ 62,5 г/л + 62,5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 + фенмедифам + десмедифам (+/- 5%)~ 110 г/л + 90 г/л + 70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 80 %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(аммонийная соль) (+/- 5%)~ 770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(+/- 5%)~ 540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Экстра,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 (+/- 5%)~150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Экстра,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 (+/- 5%)~150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 (+/- 5%)~200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ЭЙР 200,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 (+/- 5%)~200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(+/- 5%)~ 700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 + дифлубензурон (+/- 5%) ~ 100 г/л + 120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 (+/- 5%)~ 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(диметиламинная соль) (+/- 5%)~ 480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 + тебуконазол (+/- 5%)~ 250 г/л + 80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7974,14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 + эпоксиконазол (+/- 5%)~ 310 г/л + 187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+ триадименол (+/- 5%)~ 170 г/л + 47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4655,17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сложного 2-этилгексилового эфира 267 г/л + пиклорам 80 г/л+ аминопиралид 17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(+/- 5%)~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+ тифенсульфурон-метил (+/- 5%)~ 375 г/кг + 375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+ метсульфурон-метил (+/- 5%)~ 545 г/кг + 164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(изопропиламинная соль) (+/- 5%)~ 360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(аммонийная соль) (+/- 5%)~ 888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(+/- 5%)~ 540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 (+/- 5%)~ 250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 (+/- 5%)~ 250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РИСОВОД,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цигалофоп-бутил, 125 г/л + бенсульфурон-метил, 35 г/л + пеноксулам,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РИСТОКС,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Цигалофоп-бутил + пеноксулам (+/- 5%)~ 150 г/л + 30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 (+/- 5%)~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(+/- 5%)~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 (+/- 5%)~ 400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(+/- 5%)~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 (+/- 5%) ~ 18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РОСКАНА, с.э.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 + эпоксиконазол (+/- 5%)~ 85 г/л + 62,5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 (+/- 5%)~ 500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фенклоразол-этил (антидот) (+/- 5%)~ 100 г/л + 50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э.м.в.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(+/- 5%)~ 69 г/л + 34,5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(+/- 5%)~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 (+/- 5%)~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(+/- 5%)~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+ тебуконазол (+/- 5%)~ 200 г/л + 200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(+/- 5%)~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(+/- 5%)~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 КОМБИ,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7758,62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+ флутриафол (+/- 5%)~ 381 г/л + 117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8275,86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(+/- 5%)~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(диметиламинная соль) + дикамба (натриевая соль) (+/- 5%)~ 344 г/л + 120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(диметиламинная соль) (+/- 5%)~ 480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САРАЦИН, э.м.в.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сетоксидим, 450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7758,62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 (+/- 5%)~ 500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 54%,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(+/- 5%)~ 540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 (+/- 5%)~ 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ФОРТЕ,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30 г/л + хизалофоп-П-этил, 20 г/л + имазапир, 12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9593,47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(+/- 5%)~ 452 г/л + 6,25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 + йодосульфурон-метил-натрия + мефенпир-диэтил (антидот) (+/- 5%)~ 100 г/л + 25 г/л + 250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 + йодосульфурон-метил-натрия + мефенпир-диэтил (антидот) (+/- 5%)~ 100 г/л + 25 г/л + 250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+ циперметрин (+/- 5%)~ 480 г/л+ 50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(+/- 5%)~ 120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 + метсульфурон-метил (+/- 5%)~ 600 г/кг + 150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51724,14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30258,62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ФОРТЕ 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710 г/кг + метсульфурон-метил, 40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18620,69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 + клоквинтосет-мексил (антидот) (+/- 5%)~ 100 г/л + 25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 + флорасулам, 5 г/л +клоквинтоцет-мексил (антидот), 11,25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в.р.к.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 (+/- 5%)~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СИЗАРО,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+ тебуконазол (+/- 5%)~ 125 г/л+125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(+/- 5%)~ 960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 (+/- 5%)~ 400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 + ципроконазол (+/- 5%)~ 200 г/л + 80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 (+/- 5%)~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СКАРАБЕЙ, с.э.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300 г/л + эсфенвалерат, 88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ПРО,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клодинафоп-пропаргил + клоквинтосет-мексил (антидот) (+/- 5%)~ 162 г/л +80 г/л + 50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8275,86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клодинафоп-пропаргил + клоквинтосет-мексил (антидот) (+/- 5%)~ 170 г/л + 48,5 г/л + 57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8275,86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клодинафоп-пропаргил + клоквинтосет-мексил (антидот) (+/- 5%)~ 140 г/л + 90 г/л + 72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 (+/- 5%)~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(+/- 5%)~ 69 г/л + 34,5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(+/- 5%)~ 140 г/л+ 70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(+/- 5%)~ 540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(+/- 5%)~ 540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СМИЛОДОН,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 + клоквинтосет-мексил (антидот) (+/- 5%)~ 60 г/л + 15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 (+/- 5%)~ 600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(+/- 5%)~ 100 г/л + 27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+ лямбда-цигалотрин (+/- 5%)~ 141 г/л + 106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в виде диметиламинной соли (+/- 5%)~ 750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эфир (+/- 5%)~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протиоконазол, 53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 (+/- 5%)~ 120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4655,17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(+/- 5%)~ 120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(изопропиламинная соль) (+/- 5%)~ 360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(+/- 5%)~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д.в. (+/- 5%)~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СПАРРИНГ,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+фипронил, 90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+ метсульфурон-метил (+/- 5%)~ 375 г/кг + 135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+ клопиралид (+/- 5%)~ 367 г/л +124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3801,73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27737,07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*СПОРТАК,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 (+/- 5%)~300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4318,97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д.в. (+/- 5%)~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(+/- 5%)~ 540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(+/- 5%)~ 540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 + клоквинтосет-мексил (+/- 5%)~ 240 г/л+ 60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 ПРО,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 + тифенсульфурон + метсульфурон-метил (+/- 5%)~ 400 г/кг + 200 г/кг + 150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56896,55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 д.в. (+/- 5%)~ 333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+ флорасулам (+/- 5%)~ 500 г/кг + 104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(+/- 5%)~ 418 г/л + 12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 (+/- 5%)~ 312,5 г/л + 187,5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г/л +абамектин,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д.в. (+/- 5%)~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(+/- 5%)~ 450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,33%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 (+/- 5%)~ 330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,33%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 (+/- 5%)~ 330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(+/- 5%)~ 300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(+/- 5%)~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 (+/- 5%)~ 600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+ метсульфурон-метил (+/- 5%)~ 680 г/кг + 70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(+/- 5%)~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(диметиламинная соль) (+/- 5%)~ 720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(диметиламинная соль) + дикамба (диметиламинная соль) (+/- 5%)~ 344 г/л + 120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 + ципроконазол (+/- 5%)~ 200 г/л + 80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Стэйпл 33,6%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Пиритиобак натрия (+/- 5%) ~ 383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СТЭЙТ, м.к.с.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 (+/- 5%)~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к.к.р.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+ тебуконазол (+/- 5%)~ 200 г/л + 200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клодинафоп-пропаргил + клоквинтосет-мексил (антидот) (+/- 5%)~ 140 г/л + 90 г/л + 60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12068,97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(диметиламинная соль) (+/- 5%)~ 720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 (+/- 5%)~ 600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 + ципроконазол (+/- 5%)~ 200 г/л + 80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 (+/- 5%)~150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 (+/- 5%)~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 600,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(+/- 5%)~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8793,11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(+/- 5%)~ 300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100,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(+/- 5%)~ 100 г/л + 27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 (+/- 5%)~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э.м.в.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(+/- 5%)~ 69 г/л + 34,5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клодинафоп-пропаргил + мефенпир-диэтил (антидот) (+/- 5%)~ 90 г/л + 90 г/л + 44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(+/- 5%)~ 480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(+/- 5%)~ 100 г/л + 27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 (+/- 5%)~ 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д.в. (+/- 5%)~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д.в. (+/- 5%)~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г/л +флуметсулам, 24 г/л + флорасулам, 18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9611,61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+ тебуконазол (+/- 5%)~ 200 г/л + 200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(+/- 5%)~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 (+/- 5%)~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 (+/- 5%)~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(+/- 5%)~ 850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(+/- 5%)~ 480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 д.в. (+/- 5%)~ 333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 + тебуконазол (+/- 5%)~ 200 г/л + 250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 (+/- 5%)~ 480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 + тебуконазол (+/- 5%)~ 300 г/л + 40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(+/- 5%)~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 + клоквинтосет-мексил (+/- 5%)~ 80 г/л + 20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(+/- 5%)~ 540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 (+/- 5%)~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 (+/- 5%)~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грамм/литр +бета - цифлутрин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8793,11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 + клоквинтосет-мексил (антидот) (+/- 5%)~ 50 г/л + 12,5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ТИАЗОКСИС, 10% с.п.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 (+/- 5%)~ 100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9760,33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ТИАМАКС,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(+/- 5%)~ 240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+ лямбда-цигалотрин (+/- 5%)~ 141 г/л + 106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ТИАМИКС,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+ лямбда-цигалотрин (+/- 5%)~ 141 г/л + 106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ТИЛАД 250,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(+/- 5%)~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(+/- 5%)~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г/л + пропиконазол,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 (+/- 5%) ~ 36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***ТИМАТЕРР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(+/- 5%)~ 350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(+/- 5%)~ 452 г/л + 6,25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 + эпоксиконазол (+/- 5%)~ 310 г/л + 187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 + эпоксиконазол (+/- 5%)~ 310 г/л + 187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ТИТАН, в.к.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 (+/- 5%)~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ТИТАН, в.к.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 (+/- 5%)~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+ тебуконазол (+/- 5%)~ 200 г/л + 200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(+/- 5%)~ 390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+ тебуконазол (+/- 5%)~ 200 г/л + 200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+ тебуконазол (+/- 5%)~ 200 г/л + 200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+ тебуконазол + ципроконазол (+/- 5%)~ 80 г/л + 160 г/л + 80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+ тебуконазол + ципроконазол (+/- 5%)~ 80 г/л + 160 г/л + 80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 (+/- 5%)~ 250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(+/- 5%)~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(+/- 5%)~ 540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(аммонийная соль) (+/- 5%)~ 720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*ТОНГАРА,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 (+/- 5%)~150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*ТОНГАРА,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 (+/- 5%)~150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 + клоквинтосет-мексил (+/- 5%)~ 80 г/л + 20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 + клоквинтосет-мексил (+/- 5%)~ 240 г/л+ 60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Топмазин Плюс, в.р.к.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160 грамм/литр + топрамезон,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Цигалофоп-бутил + пеноксулам (+/- 5%)~ 100 г/л + 13,33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(+/- 5%)~ 700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(изопропиламинная соль) (+/- 5%)~ 480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(+/- 5%)~ 540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 (+/- 5%)~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6465,52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к.к.р.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+ тебуконазол (+/- 5%)~ 220 г/л + 220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(+/- 5%)~ 360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(+/- 5%)~ 480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ТРЕЙСЕР,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 (+/- 5%)~ 480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(+/- 5%)~ 300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140 грамм/литр + тебуконазол, 140 грамм/литр + эпоксиконазол,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10446,43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ТРИАЗОЛ,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(+/- 5%)~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 + тебуконазол + флутриафол (+/- 5%)~ 90 г/л + 317 г/л + 93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9827,59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ТРИАСТИН,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 + тебуконазол + триадименол (+/- 5%)~ 250 г/л + 167 г/л + 43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ТРИАСТИН,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 + тебуконазол + триадименол (+/- 5%)~ 250 г/л + 167 г/л + 43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4655,17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(+/- 5%)~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 (+/- 5%)~ 700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(+/- 5%)~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грамм/килограммг + тифенсульфурон-метил, 300 грамм/килограмм + флорасулам, 103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клодинафоп-пропаргил + клоквинтосет-мексил (антидот) (+/- 5%)~ 140 г/л + 90 г/л + 60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ТРИЗОЛЮТ,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6 г/л + мезосульфурон-метил, 9 г/л + МЦПА-изооктил,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(+/- 5%)~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клодинафоп-пропаргил + клоквинтосет-мексил (антидот) (+/- 5%)~ 140 г/л + 90 г/л + 60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ТРИММЕР 35%,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Фомесафен+ хизалофоп-п-этил+ кломазон (+/- 5%)~ 95 г/л + 25 г/л + 230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ТРИОМАКС НЕО,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 + имидаклоприд + клотианидин (+/- 5%) ~ 125 г/л + 100 г/л + 50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ТРИОН ТОП, к.к.р.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+ тебуконазол + ципроконазол (+/- 5%)~ 80 г/л + 160 г/л + 80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 + фенмедифам + десмедифам (+/- 5%)~ 110 г/л + 90 г/л + 70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(изопропиламинная соль) (+/- 5%)~ 360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*ТРИУМФ МАСТЕР,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(+/- 5%)~ 540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(+/- 5%)~ 770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 (+/- 5%)~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ТУРБОГЛИФ, 775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(аммонийная соль) (+/- 5%)~ 770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 (+/- 5%)~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+ флутриафол (+/- 5%)~ 225 г/л + 75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(+/- 5%)~ 480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(+/- 5%)~ 69 г/л + 34,5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 + тебуконазол + триадименол (+/- 5%)~ 250 г/л + 167 г/л + 43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4655,17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(диметиламинная соль) (+/- 5%)~ 720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ФАНФАН,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(аммонийная соль) (+/- 5%)~ 770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(+/- 5%)~ 540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 (+/- 5%) ~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(+/- 5%)~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 (+/- 5%) ~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 (+/- 5%) ~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(аммонийная соль) (+/- 5%)~ 770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6941,97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 + клоквинтосет-мексил (+/- 5%)~ 80 г/л + 20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клодинафоп-пропаргил + клоквинтосет-мексил (антидот) (+/- 5%)~ 140 г/л + 90 г/л + 60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(+/- 5%)~ 350 г/л + 7,4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ФЕНТОКСАН,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(+/- 5%)~ 480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9051,73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ФЕЯ,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+ тебуконазол (+/- 5%)~ 125 г/л+125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(+/- 5%)~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 + трибенурон-метил (+/- 5%)~ 125 г/кг + 625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ФЛАЗЕР,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флумиоксазин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 + тиаметоксам (+/- 5%) ~ 117 г/л + 147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8017,24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ФЛЕКСАЙД,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 (+/- 5%)~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 (+/- 5%)~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ФЛОРАН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Флурон,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 (+/- 5%)~ 500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 (+/- 5%)~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 (+/- 5%)~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(+/- 5%)~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 (+/- 5%) ~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(+/- 5%)~ 69 г/л + 34,5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(+/- 5%)~ 120 г/л + 23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4836,21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клодинафоп-пропаргил + клоквинтосет-мексил (антидот) (+/- 5%)~ 90 г/л + 45 г/л + 34,5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3392,86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+ флутриафол (+/- 5%)~ 225 г/л + 75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 (+/- 5%)~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 (+/- 5%)~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4714,29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ФОРИНДО МИКС,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 + йодосульфурон-метил-натрий + тиенкарбазон-метил + ципросульфамид (антидот) (+/- 5%)~ 31,5 г/л + 1,0 г/л + 10 г/л + 15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ФОРИС,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 (+/- 5%)~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ФОРТУНА, 40%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 + тебуконазол (+/- 5%)~ 380 г/л + 20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ФОРУС, в.р.к.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 (+/- 5%)~250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9089,29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75 г/л + никосульфурон 37,5 +пиклорам 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(+/- 5%)~ 110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(аммонийная соль) (+/- 5%)~ 770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 (+/- 5%)~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 (+/- 5%)~ 600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 (+/- 5%)~ 600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ХАЙПРО ЭКСТРА,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(+/- 5%)~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ХАЙФОП,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 (+/- 5%)~ 520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водной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(+/- 5%)~ 300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(+/- 5%)~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(+/- 5%)~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 (+/- 5%)~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(+/- 5%)~ 700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(+/- 5%)~ 540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+ циперметрин (+/- 5%)~ 480 г/л+ 50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ХОПРОЛ,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 (+/- 5%)~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(+/- 5%)~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(+/- 5%)~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мас.к.э.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(+/- 5%)~ 120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 ПРОФИ,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д.в. (+/- 5%)~ 360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 + клоквинтосет-мексил (+/- 5%)~ 240 г/л+ 60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 + клоквинтосет-мексил (+/- 5%)~ 240 г/л+ 60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д.в. (+/- 5%)~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 (+/- 5%) ~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 (+/- 5%)~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 + эпоксиконазол (+/- 5%)~ 310 г/л + 187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в виде диметиламинной соли (+/- 5%)~ 750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+ циперметрин (+/- 5%)~ 480 г/л+ 50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ЦИПРОФЕН 440,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 400 г/л + циперметрин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+ циперметрин (+/- 5%)~ 480 г/л+ 50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 (+/- 5%) ~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+ циперметрин (+/- 5%)~ 480 г/л+ 50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(+/- 5%)~ 564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 (+/- 5%)~ 500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(диметиламинная соль) (+/- 5%)~ 480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 (+/- 5%)~ 800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(+/- 5%)~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ШАНСИТЕК,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 (+/- 5%) ~ 18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(+/- 5%)~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+ флорасулам (+/- 5%)~ 500 г/кг + 104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(+/- 5%)~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(+/- 5%)~ 300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(+/- 5%)~ 69 г/л + 34,5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 (+/- 5%)~ 250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(+/- 5%)~ 120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(+/- 5%)~ 0,05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3119,66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ЭВЕЛИН,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 + тиаметоксам (+/- 5%) ~ 90 г/л + 270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9568,97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 (+/- 5%)~ 700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+ хизалофоп-п-этил (+/- 5%)~ 137 г/л + 73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5948,28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 + трибенурон-метил (+/- 5%)~ 391 г/кг + 359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43965,52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 + изооктил 2,4 дихлорфеноксиуксусной кислоты (+/- 5%)~ 7,4 г/л + 540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клодинафоп-пропаргил + клоквинтосет-мексил (антидот) (+/- 5%)~ 90 г/л + 45 г/л + 40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(+/- 5%)~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ПРЕМИУМ, с.э.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(+/- 5%)~ 410 г/л + 7,4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(+/- 5%)~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(2-этилгексиловый эфир) + метсульфурон - метил (+/- 5%) ~ 564 г/л + 600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(+/- 5%)~ 564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 + дикамба (2-этилгексиловый эфир) (+/- 5%)~ 420 г/л + 60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(+/- 5%)~ 410 г/л + 7,4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Элемейн, в.р.к.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+ имазапир (+/- 5%)~ 33 г/л + 15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Элемейн, в.р.к.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+ имазапир (+/- 5%)~ 33 г/л + 15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ЭЛИОН,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 (+/- 5%)~ 480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 (+/- 5%)~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 + трибенурон-метил (+/- 5%)~ 391 г/кг + 261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 + трибенурон-метил (+/- 5%)~ 391 г/кг + 261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(2-этилгексиловый эфир) (+/- 5%)~ 500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+ никосульфурон (+/- 5%)~ 75 г/л +30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 + тебуконазол + флутриафол (+/- 5%)~ 90 г/л + 317 г/л + 93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9827,59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(+/- 5%)~ 564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к.с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+ лямбда-цигалотрин (+/- 5%)~ 150 г/л + 100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+ лямбда-цигалотрин (+/- 5%)~ 141 г/л + 106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+лямбда-цигалотрин, 100 г/л + луфенурон, 75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 СУПЕР, 7,5 %, э.м.в.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(+/- 5%)~ 75 г/л + 75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клодинафоп-пропаргил + клоквинтосет-мексил (антидот) (+/- 5%)~ 90 г/л + 45 г/л + 34,5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3392,86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 (+/- 5%)~ 312,5 г/л + 187,5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 (+/- 5%)~ 500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+ лямбда-цигалотрин (+/- 5%)~ 200 г/л + 150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13339,28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11116,07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 (+/- 5%)~ 330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(+/- 5%)~ 410 г/л + 7,4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(+/- 5%)~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(+/- 5%)~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 (+/- 5%)~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 в.г.р.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г/л + имазамокс,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в виде диметиламинной соли (+/- 5%)~ 750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(+/- 5%)~ 452 г/л + 6,25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(+/- 5%)~ 850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д.в. (+/- 5%)~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(+/- 5%)~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(+/- 5%)~ 950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(+/- 5%)~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эфиры) (+/- 5%)~ 500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(+/- 5%)~ 850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ЭФИРОМАКС 950,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(+/- 5%)~ 950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(+/- 5%)~ 410 г/л + 7,4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(+/- 5%)~ 410 г/л + 7,4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(+/- 5%)~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(+/- 5%)~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(+/- 5%)~ 850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 (+/- 5%)~ 500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(+/- 5%)~40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мефенпир - диэтил (антидот) (+/- 5%)~ 69 г/л + 75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мефенпир - диэтил (антидот) (+/- 5%)~ 69 г/л + 75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***ЯКУДЗА,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(+/- 5%) ~ 400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т.пс.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КЛЕРАТ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бродифакум 0,005%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2790,68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комплекс стрептотрициновых антибиотиков, БА-120000 ЕА/миллилитров, 32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3285,608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препараты, имеющие государственную регистрацию двойного назначения и используемые, как гербицид и десикант;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препараты, имеющие государственную регистрацию двойного назначения и используемые, как инсектицид и препарат для предпосевной обработки.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