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a7c" w14:textId="0969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апреля 2026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представления государственного учреждения "Костанайская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6 апреля 2026 года № 03-04/216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447,4307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128 754,2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36 481,11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738,5697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626 133,81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5 593,8305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