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f304" w14:textId="bb4f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8 августа 2025 года № 221 "О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8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водная инспекция по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регулированию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водных ресурсов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Министерства водных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