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ea75" w14:textId="1b2e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по Костанайской области</w:t>
      </w:r>
    </w:p>
    <w:p>
      <w:pPr>
        <w:spacing w:after="0"/>
        <w:ind w:left="0"/>
        <w:jc w:val="both"/>
      </w:pPr>
      <w:r>
        <w:rPr>
          <w:rFonts w:ascii="Times New Roman"/>
          <w:b w:val="false"/>
          <w:i w:val="false"/>
          <w:color w:val="000000"/>
          <w:sz w:val="28"/>
        </w:rPr>
        <w:t>Постановление акимата Костанайской области от 7 апреля 2026 года № 98</w:t>
      </w:r>
    </w:p>
    <w:p>
      <w:pPr>
        <w:spacing w:after="0"/>
        <w:ind w:left="0"/>
        <w:jc w:val="both"/>
      </w:pPr>
      <w:bookmarkStart w:name="z4" w:id="0"/>
      <w:r>
        <w:rPr>
          <w:rFonts w:ascii="Times New Roman"/>
          <w:b w:val="false"/>
          <w:i w:val="false"/>
          <w:color w:val="000000"/>
          <w:sz w:val="28"/>
        </w:rPr>
        <w:t xml:space="preserve">
      В соответствии с подпунктом 17-10)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акимат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по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"Управление сельского хозяйства и земельных отношений акимата Костанайской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w:t>
            </w:r>
          </w:p>
        </w:tc>
      </w:tr>
    </w:tbl>
    <w:bookmarkStart w:name="z17" w:id="7"/>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Костанайской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Костанайской области (далее – Правила) разработаны в соответствии с подпунктом 17-10)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Типовыми правилами</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утвержденными приказом Министра сельского хозяйства Республики Казахстан от 29 июля 2019 года № 280 (зарегистрирован в Реестре государственной регистрации нормативных правовых актов под № 19123) (далее – Типовые правила),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bookmarkEnd w:id="9"/>
    <w:bookmarkStart w:name="z20"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21" w:id="11"/>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w:t>
      </w:r>
    </w:p>
    <w:bookmarkEnd w:id="11"/>
    <w:bookmarkStart w:name="z22" w:id="12"/>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2"/>
    <w:bookmarkStart w:name="z23" w:id="13"/>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3"/>
    <w:bookmarkStart w:name="z24" w:id="14"/>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4"/>
    <w:bookmarkStart w:name="z25" w:id="15"/>
    <w:p>
      <w:pPr>
        <w:spacing w:after="0"/>
        <w:ind w:left="0"/>
        <w:jc w:val="both"/>
      </w:pPr>
      <w:r>
        <w:rPr>
          <w:rFonts w:ascii="Times New Roman"/>
          <w:b w:val="false"/>
          <w:i w:val="false"/>
          <w:color w:val="000000"/>
          <w:sz w:val="28"/>
        </w:rPr>
        <w:t>
      5)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15"/>
    <w:bookmarkStart w:name="z26" w:id="16"/>
    <w:p>
      <w:pPr>
        <w:spacing w:after="0"/>
        <w:ind w:left="0"/>
        <w:jc w:val="both"/>
      </w:pPr>
      <w:r>
        <w:rPr>
          <w:rFonts w:ascii="Times New Roman"/>
          <w:b w:val="false"/>
          <w:i w:val="false"/>
          <w:color w:val="000000"/>
          <w:sz w:val="28"/>
        </w:rPr>
        <w:t>
      6)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6"/>
    <w:bookmarkStart w:name="z27" w:id="17"/>
    <w:p>
      <w:pPr>
        <w:spacing w:after="0"/>
        <w:ind w:left="0"/>
        <w:jc w:val="both"/>
      </w:pPr>
      <w:r>
        <w:rPr>
          <w:rFonts w:ascii="Times New Roman"/>
          <w:b w:val="false"/>
          <w:i w:val="false"/>
          <w:color w:val="000000"/>
          <w:sz w:val="28"/>
        </w:rPr>
        <w:t>
      7)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17"/>
    <w:bookmarkStart w:name="z28" w:id="18"/>
    <w:p>
      <w:pPr>
        <w:spacing w:after="0"/>
        <w:ind w:left="0"/>
        <w:jc w:val="both"/>
      </w:pPr>
      <w:r>
        <w:rPr>
          <w:rFonts w:ascii="Times New Roman"/>
          <w:b w:val="false"/>
          <w:i w:val="false"/>
          <w:color w:val="000000"/>
          <w:sz w:val="28"/>
        </w:rPr>
        <w:t>
      8)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18"/>
    <w:bookmarkStart w:name="z29" w:id="19"/>
    <w:p>
      <w:pPr>
        <w:spacing w:after="0"/>
        <w:ind w:left="0"/>
        <w:jc w:val="both"/>
      </w:pPr>
      <w:r>
        <w:rPr>
          <w:rFonts w:ascii="Times New Roman"/>
          <w:b w:val="false"/>
          <w:i w:val="false"/>
          <w:color w:val="000000"/>
          <w:sz w:val="28"/>
        </w:rPr>
        <w:t>
      9)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9"/>
    <w:bookmarkStart w:name="z30" w:id="20"/>
    <w:p>
      <w:pPr>
        <w:spacing w:after="0"/>
        <w:ind w:left="0"/>
        <w:jc w:val="both"/>
      </w:pPr>
      <w:r>
        <w:rPr>
          <w:rFonts w:ascii="Times New Roman"/>
          <w:b w:val="false"/>
          <w:i w:val="false"/>
          <w:color w:val="000000"/>
          <w:sz w:val="28"/>
        </w:rPr>
        <w:t>
      10) проактивная услуга – государственная услуга, оказываемая без заявления услугополучателя по инициативе услугодателя;</w:t>
      </w:r>
    </w:p>
    <w:bookmarkEnd w:id="20"/>
    <w:bookmarkStart w:name="z31" w:id="21"/>
    <w:p>
      <w:pPr>
        <w:spacing w:after="0"/>
        <w:ind w:left="0"/>
        <w:jc w:val="both"/>
      </w:pPr>
      <w:r>
        <w:rPr>
          <w:rFonts w:ascii="Times New Roman"/>
          <w:b w:val="false"/>
          <w:i w:val="false"/>
          <w:color w:val="000000"/>
          <w:sz w:val="28"/>
        </w:rPr>
        <w:t>
      11)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21"/>
    <w:bookmarkStart w:name="z32" w:id="22"/>
    <w:p>
      <w:pPr>
        <w:spacing w:after="0"/>
        <w:ind w:left="0"/>
        <w:jc w:val="both"/>
      </w:pPr>
      <w:r>
        <w:rPr>
          <w:rFonts w:ascii="Times New Roman"/>
          <w:b w:val="false"/>
          <w:i w:val="false"/>
          <w:color w:val="000000"/>
          <w:sz w:val="28"/>
        </w:rPr>
        <w:t>
      12)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22"/>
    <w:bookmarkStart w:name="z33" w:id="23"/>
    <w:p>
      <w:pPr>
        <w:spacing w:after="0"/>
        <w:ind w:left="0"/>
        <w:jc w:val="both"/>
      </w:pPr>
      <w:r>
        <w:rPr>
          <w:rFonts w:ascii="Times New Roman"/>
          <w:b w:val="false"/>
          <w:i w:val="false"/>
          <w:color w:val="000000"/>
          <w:sz w:val="28"/>
        </w:rPr>
        <w:t>
      13)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23"/>
    <w:bookmarkStart w:name="z34" w:id="24"/>
    <w:p>
      <w:pPr>
        <w:spacing w:after="0"/>
        <w:ind w:left="0"/>
        <w:jc w:val="both"/>
      </w:pPr>
      <w:r>
        <w:rPr>
          <w:rFonts w:ascii="Times New Roman"/>
          <w:b w:val="false"/>
          <w:i w:val="false"/>
          <w:color w:val="000000"/>
          <w:sz w:val="28"/>
        </w:rPr>
        <w:t>
      14)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24"/>
    <w:bookmarkStart w:name="z35" w:id="25"/>
    <w:p>
      <w:pPr>
        <w:spacing w:after="0"/>
        <w:ind w:left="0"/>
        <w:jc w:val="both"/>
      </w:pPr>
      <w:r>
        <w:rPr>
          <w:rFonts w:ascii="Times New Roman"/>
          <w:b w:val="false"/>
          <w:i w:val="false"/>
          <w:color w:val="000000"/>
          <w:sz w:val="28"/>
        </w:rPr>
        <w:t>
      15)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25"/>
    <w:bookmarkStart w:name="z36" w:id="26"/>
    <w:p>
      <w:pPr>
        <w:spacing w:after="0"/>
        <w:ind w:left="0"/>
        <w:jc w:val="both"/>
      </w:pPr>
      <w:r>
        <w:rPr>
          <w:rFonts w:ascii="Times New Roman"/>
          <w:b w:val="false"/>
          <w:i w:val="false"/>
          <w:color w:val="000000"/>
          <w:sz w:val="28"/>
        </w:rPr>
        <w:t>
      16)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bookmarkEnd w:id="26"/>
    <w:bookmarkStart w:name="z37" w:id="27"/>
    <w:p>
      <w:pPr>
        <w:spacing w:after="0"/>
        <w:ind w:left="0"/>
        <w:jc w:val="both"/>
      </w:pPr>
      <w:r>
        <w:rPr>
          <w:rFonts w:ascii="Times New Roman"/>
          <w:b w:val="false"/>
          <w:i w:val="false"/>
          <w:color w:val="000000"/>
          <w:sz w:val="28"/>
        </w:rPr>
        <w:t>
      17)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27"/>
    <w:bookmarkStart w:name="z38" w:id="28"/>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настоящими Правилами.</w:t>
      </w:r>
    </w:p>
    <w:bookmarkEnd w:id="28"/>
    <w:bookmarkStart w:name="z39" w:id="29"/>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9"/>
    <w:bookmarkStart w:name="z40" w:id="30"/>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сотрудники управлений предпринимательства и индустриально-инновационного развития, сельского хозяйства и земельных отношений,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30"/>
    <w:bookmarkStart w:name="z41" w:id="31"/>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31"/>
    <w:bookmarkStart w:name="z42" w:id="32"/>
    <w:p>
      <w:pPr>
        <w:spacing w:after="0"/>
        <w:ind w:left="0"/>
        <w:jc w:val="both"/>
      </w:pPr>
      <w:r>
        <w:rPr>
          <w:rFonts w:ascii="Times New Roman"/>
          <w:b w:val="false"/>
          <w:i w:val="false"/>
          <w:color w:val="000000"/>
          <w:sz w:val="28"/>
        </w:rPr>
        <w:t>
      7. К компетенции Комиссии относятся:</w:t>
      </w:r>
    </w:p>
    <w:bookmarkEnd w:id="32"/>
    <w:bookmarkStart w:name="z43" w:id="33"/>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Костанайской области;</w:t>
      </w:r>
    </w:p>
    <w:bookmarkEnd w:id="33"/>
    <w:bookmarkStart w:name="z44" w:id="34"/>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34"/>
    <w:bookmarkStart w:name="z45" w:id="35"/>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настоящими Правилами;</w:t>
      </w:r>
    </w:p>
    <w:bookmarkEnd w:id="35"/>
    <w:bookmarkStart w:name="z46" w:id="36"/>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36"/>
    <w:bookmarkStart w:name="z47" w:id="37"/>
    <w:p>
      <w:pPr>
        <w:spacing w:after="0"/>
        <w:ind w:left="0"/>
        <w:jc w:val="both"/>
      </w:pPr>
      <w:r>
        <w:rPr>
          <w:rFonts w:ascii="Times New Roman"/>
          <w:b w:val="false"/>
          <w:i w:val="false"/>
          <w:color w:val="000000"/>
          <w:sz w:val="28"/>
        </w:rPr>
        <w:t>
      8. Образование и организацию работы Комиссии обеспечивает местный исполнительный орган области.</w:t>
      </w:r>
    </w:p>
    <w:bookmarkEnd w:id="37"/>
    <w:bookmarkStart w:name="z48" w:id="38"/>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местным исполнительным органом области осуществляется закуп услуг у специализированной организации, реализующей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8"/>
    <w:bookmarkStart w:name="z49" w:id="39"/>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местный исполнительный орган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9"/>
    <w:bookmarkStart w:name="z50" w:id="40"/>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40"/>
    <w:bookmarkStart w:name="z51" w:id="41"/>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41"/>
    <w:bookmarkStart w:name="z52" w:id="42"/>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42"/>
    <w:bookmarkStart w:name="z53" w:id="43"/>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3"/>
    <w:bookmarkStart w:name="z54" w:id="44"/>
    <w:p>
      <w:pPr>
        <w:spacing w:after="0"/>
        <w:ind w:left="0"/>
        <w:jc w:val="both"/>
      </w:pPr>
      <w:r>
        <w:rPr>
          <w:rFonts w:ascii="Times New Roman"/>
          <w:b w:val="false"/>
          <w:i w:val="false"/>
          <w:color w:val="000000"/>
          <w:sz w:val="28"/>
        </w:rPr>
        <w:t xml:space="preserve">
      13. Специализированные организации представляют в местный исполнительный орган области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 почтовой связи, либо нарочно через канцелярию местного исполнительного органа области.</w:t>
      </w:r>
    </w:p>
    <w:bookmarkEnd w:id="44"/>
    <w:bookmarkStart w:name="z55" w:id="45"/>
    <w:p>
      <w:pPr>
        <w:spacing w:after="0"/>
        <w:ind w:left="0"/>
        <w:jc w:val="both"/>
      </w:pPr>
      <w:r>
        <w:rPr>
          <w:rFonts w:ascii="Times New Roman"/>
          <w:b w:val="false"/>
          <w:i w:val="false"/>
          <w:color w:val="000000"/>
          <w:sz w:val="28"/>
        </w:rPr>
        <w:t xml:space="preserve">
      Местный исполнительный орган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 к Типовым правилам посредством электронного документооборота.</w:t>
      </w:r>
    </w:p>
    <w:bookmarkEnd w:id="45"/>
    <w:bookmarkStart w:name="z56" w:id="46"/>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6"/>
    <w:bookmarkStart w:name="z57" w:id="47"/>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местным исполнительным органам области реализуются следующие механизмы стабилизации цен на социально значимые продовольственные товары:</w:t>
      </w:r>
    </w:p>
    <w:bookmarkEnd w:id="47"/>
    <w:bookmarkStart w:name="z58" w:id="48"/>
    <w:p>
      <w:pPr>
        <w:spacing w:after="0"/>
        <w:ind w:left="0"/>
        <w:jc w:val="both"/>
      </w:pPr>
      <w:r>
        <w:rPr>
          <w:rFonts w:ascii="Times New Roman"/>
          <w:b w:val="false"/>
          <w:i w:val="false"/>
          <w:color w:val="000000"/>
          <w:sz w:val="28"/>
        </w:rPr>
        <w:t>
      1) деятельность стабилизационных фондов;</w:t>
      </w:r>
    </w:p>
    <w:bookmarkEnd w:id="48"/>
    <w:bookmarkStart w:name="z59" w:id="49"/>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49"/>
    <w:bookmarkStart w:name="z60" w:id="50"/>
    <w:p>
      <w:pPr>
        <w:spacing w:after="0"/>
        <w:ind w:left="0"/>
        <w:jc w:val="both"/>
      </w:pPr>
      <w:r>
        <w:rPr>
          <w:rFonts w:ascii="Times New Roman"/>
          <w:b w:val="false"/>
          <w:i w:val="false"/>
          <w:color w:val="000000"/>
          <w:sz w:val="28"/>
        </w:rPr>
        <w:t>
      15.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50"/>
    <w:bookmarkStart w:name="z61" w:id="51"/>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51"/>
    <w:bookmarkStart w:name="z62" w:id="52"/>
    <w:p>
      <w:pPr>
        <w:spacing w:after="0"/>
        <w:ind w:left="0"/>
        <w:jc w:val="both"/>
      </w:pPr>
      <w:r>
        <w:rPr>
          <w:rFonts w:ascii="Times New Roman"/>
          <w:b w:val="false"/>
          <w:i w:val="false"/>
          <w:color w:val="000000"/>
          <w:sz w:val="28"/>
        </w:rPr>
        <w:t>
      16.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52"/>
    <w:bookmarkStart w:name="z63" w:id="53"/>
    <w:p>
      <w:pPr>
        <w:spacing w:after="0"/>
        <w:ind w:left="0"/>
        <w:jc w:val="both"/>
      </w:pPr>
      <w:r>
        <w:rPr>
          <w:rFonts w:ascii="Times New Roman"/>
          <w:b w:val="false"/>
          <w:i w:val="false"/>
          <w:color w:val="000000"/>
          <w:sz w:val="28"/>
        </w:rPr>
        <w:t>
      17. Специализированная организация осуществляет финансирование сельхозтоваропроизводителей в рамках форвардных договоров:</w:t>
      </w:r>
    </w:p>
    <w:bookmarkEnd w:id="53"/>
    <w:bookmarkStart w:name="z64" w:id="54"/>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54"/>
    <w:bookmarkStart w:name="z65" w:id="55"/>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55"/>
    <w:bookmarkStart w:name="z66" w:id="56"/>
    <w:p>
      <w:pPr>
        <w:spacing w:after="0"/>
        <w:ind w:left="0"/>
        <w:jc w:val="both"/>
      </w:pPr>
      <w:r>
        <w:rPr>
          <w:rFonts w:ascii="Times New Roman"/>
          <w:b w:val="false"/>
          <w:i w:val="false"/>
          <w:color w:val="000000"/>
          <w:sz w:val="28"/>
        </w:rPr>
        <w:t>
      18.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местного исполнительного органа о средней стоимости хранения в регионе в аналогичных типах хранения.</w:t>
      </w:r>
    </w:p>
    <w:bookmarkEnd w:id="56"/>
    <w:bookmarkStart w:name="z67" w:id="57"/>
    <w:p>
      <w:pPr>
        <w:spacing w:after="0"/>
        <w:ind w:left="0"/>
        <w:jc w:val="both"/>
      </w:pPr>
      <w:r>
        <w:rPr>
          <w:rFonts w:ascii="Times New Roman"/>
          <w:b w:val="false"/>
          <w:i w:val="false"/>
          <w:color w:val="000000"/>
          <w:sz w:val="28"/>
        </w:rPr>
        <w:t>
      19.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местным исполнительным органом области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57"/>
    <w:bookmarkStart w:name="z68" w:id="58"/>
    <w:p>
      <w:pPr>
        <w:spacing w:after="0"/>
        <w:ind w:left="0"/>
        <w:jc w:val="both"/>
      </w:pPr>
      <w:r>
        <w:rPr>
          <w:rFonts w:ascii="Times New Roman"/>
          <w:b w:val="false"/>
          <w:i w:val="false"/>
          <w:color w:val="000000"/>
          <w:sz w:val="28"/>
        </w:rPr>
        <w:t>
      20. Специализированная организация совместно с местным исполнительным органам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8"/>
    <w:bookmarkStart w:name="z69" w:id="59"/>
    <w:p>
      <w:pPr>
        <w:spacing w:after="0"/>
        <w:ind w:left="0"/>
        <w:jc w:val="both"/>
      </w:pPr>
      <w:r>
        <w:rPr>
          <w:rFonts w:ascii="Times New Roman"/>
          <w:b w:val="false"/>
          <w:i w:val="false"/>
          <w:color w:val="000000"/>
          <w:sz w:val="28"/>
        </w:rPr>
        <w:t xml:space="preserve">
      21.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59"/>
    <w:bookmarkStart w:name="z70" w:id="60"/>
    <w:p>
      <w:pPr>
        <w:spacing w:after="0"/>
        <w:ind w:left="0"/>
        <w:jc w:val="both"/>
      </w:pPr>
      <w:r>
        <w:rPr>
          <w:rFonts w:ascii="Times New Roman"/>
          <w:b w:val="false"/>
          <w:i w:val="false"/>
          <w:color w:val="000000"/>
          <w:sz w:val="28"/>
        </w:rPr>
        <w:t>
      22. Местный исполнительный орган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bookmarkEnd w:id="60"/>
    <w:bookmarkStart w:name="z71" w:id="61"/>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61"/>
    <w:bookmarkStart w:name="z72" w:id="62"/>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62"/>
    <w:bookmarkStart w:name="z73" w:id="63"/>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63"/>
    <w:bookmarkStart w:name="z74" w:id="64"/>
    <w:p>
      <w:pPr>
        <w:spacing w:after="0"/>
        <w:ind w:left="0"/>
        <w:jc w:val="both"/>
      </w:pPr>
      <w:r>
        <w:rPr>
          <w:rFonts w:ascii="Times New Roman"/>
          <w:b w:val="false"/>
          <w:i w:val="false"/>
          <w:color w:val="000000"/>
          <w:sz w:val="28"/>
        </w:rPr>
        <w:t>
      23.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64"/>
    <w:bookmarkStart w:name="z75" w:id="65"/>
    <w:p>
      <w:pPr>
        <w:spacing w:after="0"/>
        <w:ind w:left="0"/>
        <w:jc w:val="both"/>
      </w:pPr>
      <w:r>
        <w:rPr>
          <w:rFonts w:ascii="Times New Roman"/>
          <w:b w:val="false"/>
          <w:i w:val="false"/>
          <w:color w:val="000000"/>
          <w:sz w:val="28"/>
        </w:rPr>
        <w:t>
      24.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65"/>
    <w:bookmarkStart w:name="z76" w:id="66"/>
    <w:p>
      <w:pPr>
        <w:spacing w:after="0"/>
        <w:ind w:left="0"/>
        <w:jc w:val="both"/>
      </w:pPr>
      <w:r>
        <w:rPr>
          <w:rFonts w:ascii="Times New Roman"/>
          <w:b w:val="false"/>
          <w:i w:val="false"/>
          <w:color w:val="000000"/>
          <w:sz w:val="28"/>
        </w:rPr>
        <w:t>
      25. Особенности (детали) реализации механизмов стабилизации цен на социально значимые продовольственные товары регламентируются настоящими Правилами.</w:t>
      </w:r>
    </w:p>
    <w:bookmarkEnd w:id="66"/>
    <w:bookmarkStart w:name="z77" w:id="67"/>
    <w:p>
      <w:pPr>
        <w:spacing w:after="0"/>
        <w:ind w:left="0"/>
        <w:jc w:val="left"/>
      </w:pPr>
      <w:r>
        <w:rPr>
          <w:rFonts w:ascii="Times New Roman"/>
          <w:b/>
          <w:i w:val="false"/>
          <w:color w:val="000000"/>
        </w:rPr>
        <w:t xml:space="preserve"> Параграф 1. Порядок деятельности региональных стабилизационных фондов продовольственных товаров</w:t>
      </w:r>
    </w:p>
    <w:bookmarkEnd w:id="67"/>
    <w:bookmarkStart w:name="z78" w:id="68"/>
    <w:p>
      <w:pPr>
        <w:spacing w:after="0"/>
        <w:ind w:left="0"/>
        <w:jc w:val="both"/>
      </w:pPr>
      <w:r>
        <w:rPr>
          <w:rFonts w:ascii="Times New Roman"/>
          <w:b w:val="false"/>
          <w:i w:val="false"/>
          <w:color w:val="000000"/>
          <w:sz w:val="28"/>
        </w:rPr>
        <w:t>
      26.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68"/>
    <w:bookmarkStart w:name="z79" w:id="69"/>
    <w:p>
      <w:pPr>
        <w:spacing w:after="0"/>
        <w:ind w:left="0"/>
        <w:jc w:val="both"/>
      </w:pPr>
      <w:r>
        <w:rPr>
          <w:rFonts w:ascii="Times New Roman"/>
          <w:b w:val="false"/>
          <w:i w:val="false"/>
          <w:color w:val="000000"/>
          <w:sz w:val="28"/>
        </w:rPr>
        <w:t>
      27.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69"/>
    <w:bookmarkStart w:name="z80" w:id="70"/>
    <w:p>
      <w:pPr>
        <w:spacing w:after="0"/>
        <w:ind w:left="0"/>
        <w:jc w:val="both"/>
      </w:pPr>
      <w:r>
        <w:rPr>
          <w:rFonts w:ascii="Times New Roman"/>
          <w:b w:val="false"/>
          <w:i w:val="false"/>
          <w:color w:val="000000"/>
          <w:sz w:val="28"/>
        </w:rPr>
        <w:t>
      28.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70"/>
    <w:bookmarkStart w:name="z81" w:id="71"/>
    <w:p>
      <w:pPr>
        <w:spacing w:after="0"/>
        <w:ind w:left="0"/>
        <w:jc w:val="both"/>
      </w:pPr>
      <w:r>
        <w:rPr>
          <w:rFonts w:ascii="Times New Roman"/>
          <w:b w:val="false"/>
          <w:i w:val="false"/>
          <w:color w:val="000000"/>
          <w:sz w:val="28"/>
        </w:rPr>
        <w:t xml:space="preserve">
      29.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приказом Заместителя Премьер-Министра - Министра торговли и интеграции Республики Казахстан от 11 мая 2023 года </w:t>
      </w:r>
      <w:r>
        <w:rPr>
          <w:rFonts w:ascii="Times New Roman"/>
          <w:b w:val="false"/>
          <w:i w:val="false"/>
          <w:color w:val="000000"/>
          <w:sz w:val="28"/>
        </w:rPr>
        <w:t>№ 166-НҚ</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32474).</w:t>
      </w:r>
    </w:p>
    <w:bookmarkEnd w:id="71"/>
    <w:bookmarkStart w:name="z82" w:id="72"/>
    <w:p>
      <w:pPr>
        <w:spacing w:after="0"/>
        <w:ind w:left="0"/>
        <w:jc w:val="both"/>
      </w:pPr>
      <w:r>
        <w:rPr>
          <w:rFonts w:ascii="Times New Roman"/>
          <w:b w:val="false"/>
          <w:i w:val="false"/>
          <w:color w:val="000000"/>
          <w:sz w:val="28"/>
        </w:rPr>
        <w:t xml:space="preserve">
      30.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органом государственной статистики области согласно Плану статистических работ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государственной статистике".</w:t>
      </w:r>
    </w:p>
    <w:bookmarkEnd w:id="72"/>
    <w:bookmarkStart w:name="z83" w:id="73"/>
    <w:p>
      <w:pPr>
        <w:spacing w:after="0"/>
        <w:ind w:left="0"/>
        <w:jc w:val="both"/>
      </w:pPr>
      <w:r>
        <w:rPr>
          <w:rFonts w:ascii="Times New Roman"/>
          <w:b w:val="false"/>
          <w:i w:val="false"/>
          <w:color w:val="000000"/>
          <w:sz w:val="28"/>
        </w:rPr>
        <w:t>
      31. Комиссия вносит акиму области рекомендации об утверждении перечня закупаемых продовольственных товаров и предельной торговой надбавки по ним.</w:t>
      </w:r>
    </w:p>
    <w:bookmarkEnd w:id="73"/>
    <w:bookmarkStart w:name="z84" w:id="74"/>
    <w:p>
      <w:pPr>
        <w:spacing w:after="0"/>
        <w:ind w:left="0"/>
        <w:jc w:val="both"/>
      </w:pPr>
      <w:r>
        <w:rPr>
          <w:rFonts w:ascii="Times New Roman"/>
          <w:b w:val="false"/>
          <w:i w:val="false"/>
          <w:color w:val="000000"/>
          <w:sz w:val="28"/>
        </w:rPr>
        <w:t>
      32. Местный исполнительный орган области на основании рекомендации Комиссии утверждает перечень закупаемых продовольственных товаров и предельную торговую надбавку.</w:t>
      </w:r>
    </w:p>
    <w:bookmarkEnd w:id="74"/>
    <w:bookmarkStart w:name="z85" w:id="75"/>
    <w:p>
      <w:pPr>
        <w:spacing w:after="0"/>
        <w:ind w:left="0"/>
        <w:jc w:val="both"/>
      </w:pPr>
      <w:r>
        <w:rPr>
          <w:rFonts w:ascii="Times New Roman"/>
          <w:b w:val="false"/>
          <w:i w:val="false"/>
          <w:color w:val="000000"/>
          <w:sz w:val="28"/>
        </w:rPr>
        <w:t>
      33.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75"/>
    <w:bookmarkStart w:name="z86" w:id="76"/>
    <w:p>
      <w:pPr>
        <w:spacing w:after="0"/>
        <w:ind w:left="0"/>
        <w:jc w:val="both"/>
      </w:pPr>
      <w:r>
        <w:rPr>
          <w:rFonts w:ascii="Times New Roman"/>
          <w:b w:val="false"/>
          <w:i w:val="false"/>
          <w:color w:val="000000"/>
          <w:sz w:val="28"/>
        </w:rPr>
        <w:t>
      34.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76"/>
    <w:bookmarkStart w:name="z87" w:id="77"/>
    <w:p>
      <w:pPr>
        <w:spacing w:after="0"/>
        <w:ind w:left="0"/>
        <w:jc w:val="both"/>
      </w:pPr>
      <w:r>
        <w:rPr>
          <w:rFonts w:ascii="Times New Roman"/>
          <w:b w:val="false"/>
          <w:i w:val="false"/>
          <w:color w:val="000000"/>
          <w:sz w:val="28"/>
        </w:rPr>
        <w:t>
      35.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77"/>
    <w:bookmarkStart w:name="z88" w:id="78"/>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специализирующийся на реализации продовольственных товаров) признается финансово устойчивым, если он соответствует в совокупности по условиям по отсутствию просроченной задолжности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78"/>
    <w:bookmarkStart w:name="z89" w:id="79"/>
    <w:p>
      <w:pPr>
        <w:spacing w:after="0"/>
        <w:ind w:left="0"/>
        <w:jc w:val="both"/>
      </w:pPr>
      <w:r>
        <w:rPr>
          <w:rFonts w:ascii="Times New Roman"/>
          <w:b w:val="false"/>
          <w:i w:val="false"/>
          <w:color w:val="000000"/>
          <w:sz w:val="28"/>
        </w:rPr>
        <w:t>
      36.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79"/>
    <w:bookmarkStart w:name="z90" w:id="80"/>
    <w:p>
      <w:pPr>
        <w:spacing w:after="0"/>
        <w:ind w:left="0"/>
        <w:jc w:val="both"/>
      </w:pPr>
      <w:r>
        <w:rPr>
          <w:rFonts w:ascii="Times New Roman"/>
          <w:b w:val="false"/>
          <w:i w:val="false"/>
          <w:color w:val="000000"/>
          <w:sz w:val="28"/>
        </w:rPr>
        <w:t>
      37.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80"/>
    <w:bookmarkStart w:name="z91" w:id="81"/>
    <w:p>
      <w:pPr>
        <w:spacing w:after="0"/>
        <w:ind w:left="0"/>
        <w:jc w:val="both"/>
      </w:pPr>
      <w:r>
        <w:rPr>
          <w:rFonts w:ascii="Times New Roman"/>
          <w:b w:val="false"/>
          <w:i w:val="false"/>
          <w:color w:val="000000"/>
          <w:sz w:val="28"/>
        </w:rPr>
        <w:t>
      38.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81"/>
    <w:bookmarkStart w:name="z92" w:id="82"/>
    <w:p>
      <w:pPr>
        <w:spacing w:after="0"/>
        <w:ind w:left="0"/>
        <w:jc w:val="both"/>
      </w:pPr>
      <w:r>
        <w:rPr>
          <w:rFonts w:ascii="Times New Roman"/>
          <w:b w:val="false"/>
          <w:i w:val="false"/>
          <w:color w:val="000000"/>
          <w:sz w:val="28"/>
        </w:rPr>
        <w:t>
      39.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82"/>
    <w:bookmarkStart w:name="z93" w:id="83"/>
    <w:p>
      <w:pPr>
        <w:spacing w:after="0"/>
        <w:ind w:left="0"/>
        <w:jc w:val="both"/>
      </w:pPr>
      <w:r>
        <w:rPr>
          <w:rFonts w:ascii="Times New Roman"/>
          <w:b w:val="false"/>
          <w:i w:val="false"/>
          <w:color w:val="000000"/>
          <w:sz w:val="28"/>
        </w:rPr>
        <w:t>
      40.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bookmarkEnd w:id="83"/>
    <w:bookmarkStart w:name="z94" w:id="84"/>
    <w:p>
      <w:pPr>
        <w:spacing w:after="0"/>
        <w:ind w:left="0"/>
        <w:jc w:val="both"/>
      </w:pPr>
      <w:r>
        <w:rPr>
          <w:rFonts w:ascii="Times New Roman"/>
          <w:b w:val="false"/>
          <w:i w:val="false"/>
          <w:color w:val="000000"/>
          <w:sz w:val="28"/>
        </w:rPr>
        <w:t>
      41.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84"/>
    <w:bookmarkStart w:name="z95" w:id="85"/>
    <w:p>
      <w:pPr>
        <w:spacing w:after="0"/>
        <w:ind w:left="0"/>
        <w:jc w:val="both"/>
      </w:pPr>
      <w:r>
        <w:rPr>
          <w:rFonts w:ascii="Times New Roman"/>
          <w:b w:val="false"/>
          <w:i w:val="false"/>
          <w:color w:val="000000"/>
          <w:sz w:val="28"/>
        </w:rPr>
        <w:t>
      42.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85"/>
    <w:bookmarkStart w:name="z96" w:id="86"/>
    <w:p>
      <w:pPr>
        <w:spacing w:after="0"/>
        <w:ind w:left="0"/>
        <w:jc w:val="both"/>
      </w:pPr>
      <w:r>
        <w:rPr>
          <w:rFonts w:ascii="Times New Roman"/>
          <w:b w:val="false"/>
          <w:i w:val="false"/>
          <w:color w:val="000000"/>
          <w:sz w:val="28"/>
        </w:rPr>
        <w:t>
      43.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местным исполнительным органом области, и оговаривается в договоре о реализации, заключенном специализированной организацией с перерабатывающим предприятием.</w:t>
      </w:r>
    </w:p>
    <w:bookmarkEnd w:id="86"/>
    <w:bookmarkStart w:name="z97" w:id="87"/>
    <w:p>
      <w:pPr>
        <w:spacing w:after="0"/>
        <w:ind w:left="0"/>
        <w:jc w:val="both"/>
      </w:pPr>
      <w:r>
        <w:rPr>
          <w:rFonts w:ascii="Times New Roman"/>
          <w:b w:val="false"/>
          <w:i w:val="false"/>
          <w:color w:val="000000"/>
          <w:sz w:val="28"/>
        </w:rPr>
        <w:t>
      44. Местный исполнительный орган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87"/>
    <w:bookmarkStart w:name="z98" w:id="88"/>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88"/>
    <w:bookmarkStart w:name="z99" w:id="89"/>
    <w:p>
      <w:pPr>
        <w:spacing w:after="0"/>
        <w:ind w:left="0"/>
        <w:jc w:val="both"/>
      </w:pPr>
      <w:r>
        <w:rPr>
          <w:rFonts w:ascii="Times New Roman"/>
          <w:b w:val="false"/>
          <w:i w:val="false"/>
          <w:color w:val="000000"/>
          <w:sz w:val="28"/>
        </w:rPr>
        <w:t>
      45. Местный исполнительный орган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bookmarkEnd w:id="89"/>
    <w:bookmarkStart w:name="z100" w:id="90"/>
    <w:p>
      <w:pPr>
        <w:spacing w:after="0"/>
        <w:ind w:left="0"/>
        <w:jc w:val="both"/>
      </w:pPr>
      <w:r>
        <w:rPr>
          <w:rFonts w:ascii="Times New Roman"/>
          <w:b w:val="false"/>
          <w:i w:val="false"/>
          <w:color w:val="000000"/>
          <w:sz w:val="28"/>
        </w:rPr>
        <w:t>
      46.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90"/>
    <w:bookmarkStart w:name="z101" w:id="91"/>
    <w:p>
      <w:pPr>
        <w:spacing w:after="0"/>
        <w:ind w:left="0"/>
        <w:jc w:val="both"/>
      </w:pPr>
      <w:r>
        <w:rPr>
          <w:rFonts w:ascii="Times New Roman"/>
          <w:b w:val="false"/>
          <w:i w:val="false"/>
          <w:color w:val="000000"/>
          <w:sz w:val="28"/>
        </w:rPr>
        <w:t>
      47. Стабилизация цен обеспечивается путем:</w:t>
      </w:r>
    </w:p>
    <w:bookmarkEnd w:id="91"/>
    <w:bookmarkStart w:name="z102" w:id="92"/>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92"/>
    <w:bookmarkStart w:name="z103" w:id="93"/>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93"/>
    <w:bookmarkStart w:name="z104" w:id="94"/>
    <w:p>
      <w:pPr>
        <w:spacing w:after="0"/>
        <w:ind w:left="0"/>
        <w:jc w:val="both"/>
      </w:pPr>
      <w:r>
        <w:rPr>
          <w:rFonts w:ascii="Times New Roman"/>
          <w:b w:val="false"/>
          <w:i w:val="false"/>
          <w:color w:val="000000"/>
          <w:sz w:val="28"/>
        </w:rPr>
        <w:t>
      48.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94"/>
    <w:bookmarkStart w:name="z105" w:id="95"/>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95"/>
    <w:bookmarkStart w:name="z106" w:id="96"/>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96"/>
    <w:bookmarkStart w:name="z107" w:id="97"/>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97"/>
    <w:bookmarkStart w:name="z108" w:id="98"/>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98"/>
    <w:bookmarkStart w:name="z109" w:id="99"/>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99"/>
    <w:bookmarkStart w:name="z110" w:id="100"/>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100"/>
    <w:bookmarkStart w:name="z111" w:id="101"/>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101"/>
    <w:bookmarkStart w:name="z112" w:id="102"/>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102"/>
    <w:bookmarkStart w:name="z113" w:id="103"/>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103"/>
    <w:bookmarkStart w:name="z114" w:id="104"/>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местные исполнительные органы;</w:t>
      </w:r>
    </w:p>
    <w:bookmarkEnd w:id="104"/>
    <w:bookmarkStart w:name="z115" w:id="105"/>
    <w:p>
      <w:pPr>
        <w:spacing w:after="0"/>
        <w:ind w:left="0"/>
        <w:jc w:val="both"/>
      </w:pPr>
      <w:r>
        <w:rPr>
          <w:rFonts w:ascii="Times New Roman"/>
          <w:b w:val="false"/>
          <w:i w:val="false"/>
          <w:color w:val="000000"/>
          <w:sz w:val="28"/>
        </w:rPr>
        <w:t>
      2) местные исполнительные органы представляют сводную информацию в Министерство торговли и интеграции Республики Казахстан и Министерство сельского хозяйства Республики Казахстан.</w:t>
      </w:r>
    </w:p>
    <w:bookmarkEnd w:id="105"/>
    <w:bookmarkStart w:name="z116" w:id="106"/>
    <w:p>
      <w:pPr>
        <w:spacing w:after="0"/>
        <w:ind w:left="0"/>
        <w:jc w:val="both"/>
      </w:pPr>
      <w:r>
        <w:rPr>
          <w:rFonts w:ascii="Times New Roman"/>
          <w:b w:val="false"/>
          <w:i w:val="false"/>
          <w:color w:val="000000"/>
          <w:sz w:val="28"/>
        </w:rPr>
        <w:t>
      49. Субъект предпринимательства для выдачи займа определяется Комиссией.</w:t>
      </w:r>
    </w:p>
    <w:bookmarkEnd w:id="106"/>
    <w:bookmarkStart w:name="z117" w:id="107"/>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107"/>
    <w:bookmarkStart w:name="z118" w:id="108"/>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08"/>
    <w:bookmarkStart w:name="z119" w:id="109"/>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09"/>
    <w:bookmarkStart w:name="z120" w:id="110"/>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10"/>
    <w:bookmarkStart w:name="z121" w:id="111"/>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11"/>
    <w:bookmarkStart w:name="z122" w:id="112"/>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12"/>
    <w:bookmarkStart w:name="z123" w:id="113"/>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13"/>
    <w:bookmarkStart w:name="z124" w:id="114"/>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Правил.</w:t>
      </w:r>
    </w:p>
    <w:bookmarkEnd w:id="114"/>
    <w:bookmarkStart w:name="z125" w:id="115"/>
    <w:p>
      <w:pPr>
        <w:spacing w:after="0"/>
        <w:ind w:left="0"/>
        <w:jc w:val="both"/>
      </w:pPr>
      <w:r>
        <w:rPr>
          <w:rFonts w:ascii="Times New Roman"/>
          <w:b w:val="false"/>
          <w:i w:val="false"/>
          <w:color w:val="000000"/>
          <w:sz w:val="28"/>
        </w:rPr>
        <w:t>
      50.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115"/>
    <w:bookmarkStart w:name="z126" w:id="116"/>
    <w:p>
      <w:pPr>
        <w:spacing w:after="0"/>
        <w:ind w:left="0"/>
        <w:jc w:val="both"/>
      </w:pPr>
      <w:r>
        <w:rPr>
          <w:rFonts w:ascii="Times New Roman"/>
          <w:b w:val="false"/>
          <w:i w:val="false"/>
          <w:color w:val="000000"/>
          <w:sz w:val="28"/>
        </w:rPr>
        <w:t>
      51.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 Республики Казахстан.</w:t>
      </w:r>
    </w:p>
    <w:bookmarkEnd w:id="116"/>
    <w:bookmarkStart w:name="z127" w:id="117"/>
    <w:p>
      <w:pPr>
        <w:spacing w:after="0"/>
        <w:ind w:left="0"/>
        <w:jc w:val="both"/>
      </w:pPr>
      <w:r>
        <w:rPr>
          <w:rFonts w:ascii="Times New Roman"/>
          <w:b w:val="false"/>
          <w:i w:val="false"/>
          <w:color w:val="000000"/>
          <w:sz w:val="28"/>
        </w:rPr>
        <w:t>
      52.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117"/>
    <w:bookmarkStart w:name="z128" w:id="118"/>
    <w:p>
      <w:pPr>
        <w:spacing w:after="0"/>
        <w:ind w:left="0"/>
        <w:jc w:val="both"/>
      </w:pPr>
      <w:r>
        <w:rPr>
          <w:rFonts w:ascii="Times New Roman"/>
          <w:b w:val="false"/>
          <w:i w:val="false"/>
          <w:color w:val="000000"/>
          <w:sz w:val="28"/>
        </w:rPr>
        <w:t>
      53.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18"/>
    <w:bookmarkStart w:name="z129" w:id="119"/>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19"/>
    <w:bookmarkStart w:name="z130" w:id="120"/>
    <w:p>
      <w:pPr>
        <w:spacing w:after="0"/>
        <w:ind w:left="0"/>
        <w:jc w:val="both"/>
      </w:pPr>
      <w:r>
        <w:rPr>
          <w:rFonts w:ascii="Times New Roman"/>
          <w:b w:val="false"/>
          <w:i w:val="false"/>
          <w:color w:val="000000"/>
          <w:sz w:val="28"/>
        </w:rPr>
        <w:t>
      54. Займ не предоставляется на рефинансирование просроченной задолженности.</w:t>
      </w:r>
    </w:p>
    <w:bookmarkEnd w:id="120"/>
    <w:bookmarkStart w:name="z131" w:id="121"/>
    <w:p>
      <w:pPr>
        <w:spacing w:after="0"/>
        <w:ind w:left="0"/>
        <w:jc w:val="both"/>
      </w:pPr>
      <w:r>
        <w:rPr>
          <w:rFonts w:ascii="Times New Roman"/>
          <w:b w:val="false"/>
          <w:i w:val="false"/>
          <w:color w:val="000000"/>
          <w:sz w:val="28"/>
        </w:rPr>
        <w:t>
      55. Займ предоставляется только в национальной валюте.</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