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107e" w14:textId="2921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Костанайской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января 2026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границ водоохранных зон и полос, утвержденных приказом Министра водных ресурсов и ирригации Республики Казахстан от 9 июня 2025 года № 120-НҚ (зарегистрирован в Реестре государственной регистрации нормативных правовых актов под № 36238),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хозяйственной деятельности на поверхностных водных объектах, в водоохранных зонах и полосах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 водная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 охране 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водных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регулированию,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Министерства водных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и ирригации Республики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Костанайской области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40–1600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20*; 35–100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Торгай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500–900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Арчаколь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Докучаевский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Жалгызколь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Казахский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Кирпичный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Коллектив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Теленчи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Тойтомар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Цыганский 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Агаштыколь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Байгабул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Жалдама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Озеро Жолкара (Когаколь)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Кабырга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Карынсалды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Старица Отемис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 Узень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Тентексай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Жабындысор (Шыбындысор)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Аркалыкское городское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Ашутасты (Ащытасты)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Казахский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 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Русский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Сарыозенское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 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Жосалы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Бакинсай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Дузбайские разливы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 (Казачка)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Кировская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Кишкенколь (за исключением участка в пределах села Диевка)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Кишкенколь, Мырзаколь и балка Мырзаколь-Карасу в пределах села Диевка: участок озера Кишкенколь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протоки озера Мырзаколь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балки Мырзаколь-Карасу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Кокпекты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Кондратьевский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Косколь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(Пограничное)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Ногайколь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Огородное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Океан (Аксан)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Перерезное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Ревуль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Тастимир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Комсомольское: в пределах производственной площадки товарищества с ограниченной ответственностью "ЭПК-forfait"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Аят: в пределах земельных участков № 4, № 5, № 6, № 9, предназначенных для ведения горных работ по разработке золотомедного месторождения "Варваринское" в Асенкритовском сельском округе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Аят: в пределах земельного участка № 4 в селе Николаевка Асенкритовского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 в пределах Каратомарского водохранилища: земельный участок, предназначенный для эксплуатации и обслуживания кафе "Коктем"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600–700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Аят в границах села Әйет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150–500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35;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Аят в границах села Әйет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86–600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35;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Аят в пределах Каратомарского водохранилища: земельный участок, предназначенный под строительство бройлерной птицефабрики до одного миллиона голов, в промышленной зоне села Елизаветинка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800–1040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Кайындыколь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Немецкое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Калкаманколь (Кочковатое)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 (Соленое)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водохранилище: участок, предназначенный для обслуживания и эксплуатации туристической базы "Золотая рыбка"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водохранилище: земельный участок туристической базы "Дружба"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водохранилище: земельный участок под обслуживание и эксплуатацию туристической базы и строительство базы зоны отдыха в Набережном сельском округе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64–68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 водохранилище: земельный участок товарищества с ограниченной ответственностью "Тогызбай-Агро" в Набережном сельском округе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800–1000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40–100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Побережье Каратомарского водохранилища в пределах земельного участка туристической базы "Параллель"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Крученная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Кужайская балка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Сапула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(Тинтек)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Токтыбайколь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Шагибай (Большой Жаланаш)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Шоптыкольская дамба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Б. Танат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Каратомарского водохранилища за исключением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50–500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Каратомарского водохранилища, река Аят, в пределах земельного участка реконструкции подводного перехода магистрального газопровода "Карталы-Рудный"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Арчаглы-Аят: производственные объекты животноводческого комплекса товарищества с ограниченной ответственностью "Алтай" в селе Приречное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120–210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Верхнее Тобольское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Кадалколь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Котюбок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Коммуное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Лужок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Сухая (правый берег)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Сухая (левый берег)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Тунгырыкты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поверхностного водного объекта без названия в районе месторождения осадочных пород участка "Перелески-2"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Камысты-Аят: в пределах участка под орошаемую пашню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Камысты-Аят, в пределах территории строительства водоснабжения в селе Свердловка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урочища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Кыршумекты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Ойшумекты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Томенсонолы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Улькаяк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Шубалан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Бородинка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Верхне-Шортандинское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Двуреченский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Желкуар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Куандыбай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Мюктыколь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Нижне-Шортандинское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Плотина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Сарысай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Тулыбайкопа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Тобол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Бердинский взрывной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Водный объект № 1 в пределах села Алтынсарино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 № 2 в пределах села Алтынсарино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Гайсинская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Бисарколь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Босага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Консулек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Буржак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Жылтыр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Малые 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Сазынбай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Саламат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Сырдак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Шаршылдак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Тогузак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Тогузак: производственная площадка акционерного общества "Комсомольская птицефабрика" в селе Гурьяновское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Алабата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Амангельдинский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10 (Дружба)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Карасу: территория земельного участка товарищества с ограниченной ответственностью "Люблинка" в селе Люблинка Люблинского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Тюнтюгур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11 (№ 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Тарелочка в пределах микрорайона "Аэропорт"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35–150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Бегежан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Шишиколь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 на территории урочища Майколь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Джамбульское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Женебек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Келлеровский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Кинебайкай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Койгара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Кошелевское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Кунайколь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Лелечье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Лысый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Шишиколь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Молоконовский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Нечаевский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Новый пром. 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Отегенколь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Русский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Рыспай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Озеро-старица Теплое с котлованом Куликовская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Тойтомар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 (Тупес)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 (Байжигит)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Балыктинское на территории запрашиваемого земельного участка под строительство туристической базы "Рыбацкое счастье" в Белозерском сельском округе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Большое Илюке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Шахринка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Второе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Урочище Алаколь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Алаколь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Арасколь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Бестаук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Воронья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Озеро Жаманке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Каменск-Уральский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Каракамыш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Урочище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Кийганколь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Кирпичная Элеватор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Кирпичная Элеватор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Кугалы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Моромышное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Мендайсор соленое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Покровский №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Тютюколь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Целинный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Мамедовский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Акшаколь (Чистое)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Бурчак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(Дедово)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Каракульдык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Мантин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Сорочинский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(Семеновское)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Второе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 (Большое Неклюдово)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Озеро Алешино (Аяганколь)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Байгулова (Бугровое)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 с разливами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Терисколь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Булатово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Вздорное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Гагарино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(Бугровое)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Глубокое-2 (Улуколь)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Гренадерское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Есетколь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 Болган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Жылтырша (Альчибек)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Измайловское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с разливами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Кленовское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Комендантское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Коробейников (Мыльное)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Мамоново (Большое Мамоново)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Маркино (Большое Маркино)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Мусино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Огузбалык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Орлово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Пустое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Рассольное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Озеро Речное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Саматово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Сибирское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Соболево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Сталерово (Столарево)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Старая Сибирка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Татарское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Токпанколь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Тычок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Узунколь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Хохловатое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Чечнево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Шаврино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Шейхметова (Тересколь)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Шортабулат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Боршабесколь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Жангирколь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Жаржалтырколь (Краснянское)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Жеребец (Рыбное)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Джул-Джургар (Жулдысу)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Чандак (Камышный)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Лысановское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Мындыджасор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Окужане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Саут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Соленое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 (соленое)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Тунгуюк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Чистый Чандак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Большой Кашалтыр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Кашалтыр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водоохранные полосы, установленные до июля 2009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на водных объектах Костанайской области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деятельности, разрешенной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