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4897" w14:textId="2294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Мунайлинского района от 20 ноября 2017 года № 238-қ "Об определении и утверждении мест размещения нестационарных торговых объектов на территории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17 апреля 2026 года № 85-қ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Мунайлинского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20 ноября 2017 года № 238-қ "Об определении и утверждении мест размещения нестационарных торговых объектов на территории Мунайлинского района"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определить и утвердить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места размещения нестационарных торговых объектов на территории Мунайлинского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"Мунайлинский районный отдел предпринимательства и туризма" (А. Тажибаев) обеспечить его опубликование в Эталонном контрольном банке нормативных правовых актов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Канапина.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Кульджанов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Мунайлинского района от "17" апреля 2026 года № 85-қ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Мунайлинского района от 20 ноября 2017 года № 238-қ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Мунайлинского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Мангистау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парка "Тәуелсіздік", расположенного на участке №11/3 в 16-квартале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непродовольственных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(попкорн, мороженое, квас)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автогазо заправочной станции индивидуального предпринимателя "Андакулов", расположенной на участке №2/46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супермаркета "Дана", расположенного на участке №10/3 квартала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"Жастар", расположенной рядом со зданием №11 в 16-квартал"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непродовольственных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(попкорн, мороженое, квас)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мини-маркета "Salem", расположенного на участке №832/6 жилого массива "Бесшоқы"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Супермаркет "Salem"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продуктовым магазином "Куандык", расположенным в жилом массиве "Баянды-2", участок №281/1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"Куандык"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"Баянды-1", на улице Ж. Нурлаева, справа от продуктового магазина "Талгат"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"Талғат"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"Баянды-3", на участке №195/5, перед частным детским садом "Күншуақ"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 садик "Күншуак"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продуктового магазина "Ақжол", расположенного на участке №9/8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"Ақжол"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участка №2009, расположенного слева от строительного магазина "Жамила" в жилом массиве "Қызылтобе-2"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"Қызылтөбе-2", справа от остановки, напротив продуктового магазина "Жансая".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"Жансая"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Қызылтөбе, справа от остановки, перед рестораном "Ер-Косай"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"Ер-Косай"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массиве Қызылтөбе, на культурно-оздоровительной площадке рядом с участком №2/5 на улице Ауэзова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"Продажа непродовольственных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(попкорн, мороженое, квас)"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Справаотзданияакционерногообщества "Мангистаумунайгаз", расположенногонаучастке№19/1 жилогомассива "Бірлік"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расположенный напротив супермаркета "Рахат", находящегося на участке №358/2 жилого массива "Каламкас"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супермаркет"Рахат"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 участка №102, расположенного напротив мясного магазина "Adalet" на улице Балауса жилого массива "Туган-Ел"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участка №549 жилого массива "Атамекен"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участком №17 жилого массива "Коктем"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правой стороны торгового центра "Желтоксан", расположенного на участке №358/4 в промышленной зоне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центра "Желтоксан"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 торгового центра "Желтоксан", расположенного на участке №358/4 в промышленной зоне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центра "Желтоксан"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правой стороны остановки, расположенной на участке №1 по улице Сункар в жилом массиве "Атамекен"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Баскудук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 продуктового магазина "Айнара", расположенного на участке №75/5 по улице Акку жилого массива "Рахат"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"Айнара"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 участка №28 по улице Шуак жилого массива "Рахат"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супермаркетом "Асыл-ана" расположенным на улице Таншолпан жилого массива "Болашак"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"Асыл-ана"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мечети "Төлей-Ишан", расположенной на участке №43/3 квартала 1 в жилом массиве "Алау"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 "Төлей-Ишан"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"Алау", участок 98 квартала 4, напротив мини-маркета "Нур"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мини-маркет "Нур"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"Болашак", напротив участка №602/604 на улице 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"Болашак", напротив участка №733 на улице Адилет.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"Алау", квартал 12, участок №77, слева от продуктового магазина "Бокай"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"Бокай"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"Алау", квартал 1, перед мини-маркетом "Аман"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мини-маркет "Аман"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торговым домом "Хатеп", расположенным в жилом массиве "Самал", на улице Жулдыз, участок 1/5.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"Хатеп"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магазином "Асал", расположенным в жилом массиве "Самал", на улице Жасдаурен, участок 2/4.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"Асал"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"Жана Даулет", между участками №481 и №510 вдоль дороги.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28/8 промышленной зоны №1, слева от фруктового магазина "Дәулет"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фруктовый магазин "Даулет"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№92 26-го квартала, справа от продуктового магазина "Куаныш"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"Куаныш"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"Жана Даулет", вдоль дороги между участками №343/4 и №345/3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Батыр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"Емир", напротив участка №53 на 1-й улице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"Самал", напротив участка №1 на 2-й улице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мечети "Келимберди Ахун", расположенной рядом с участком №22 на 1-й улице микрорайона "Емир"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поликлиникой и контейнером, расположенными рядом с участком №50/8 на 5-й улице микрорайона "Емир"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участком №1/5 на 7-й улице микрорайона "Хазар"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