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dac1" w14:textId="dced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Мунайлинского района от 15 января 2019 года № 1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Мунайлинского района Мангистауской области от 8 апреля 2026 года № 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 Мунайлинского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Мунайлинского района от 15 января 2019 года № 1 "Об образовании избирательных участков" (зарегистрировано в Реестре государственной регистрации нормативных правовых актов за № 3777)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Мунайлинского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Мунайлинского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2019 года № 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Мунайлинскому району Избирательный участок № 193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улица Есмамбет 33А, здание коммунального государственного учреждения "Общеобразовательная школа № 5 имени Шогы Муналулы"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все жилые дома улиц Есмамбет, А.Онгарбекулы, Шапагат, все жилые дома кварталов № 14, 23, 24 и жилого массива Бозжыра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квартал 18, здание 5, здание коммунального государственного учреждения "Общеобразовательная школа № 1"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в квартале № 22, дома № 1, 2, 3, 4, 5, 6, 7, 8, 9, 10, 11, 13, 14, 15, 20, 21, 22, 23, 24, 25, 26, 27, жилые дома № 43/31, 48/1 в квартале № 21 и войсковая часть № 2025.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улица Есмамбет 33А, здание коммунального государственного учреждения "Общеобразовательная школа № 5 имени Шогы Муналулы"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кварталов № 1, 1а, 1б, 1в, 2, 3, 4, 5, 6, 7, 8, 9, 10, 11, 12, 13 и жилого массива Ак Еспе.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Шеркала 468/8, здание коммунального государственного учреждения "Общеобразовательная школа № 11"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Шеркала в пределах домов домов №№ 1-410.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Бесшокы 448/2, здание коммунального государственного учреждения "Общеобразовательная школа № 8"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Бесшокы в пределах домов №№ 427-883 и все жилые дома производственной зоны №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Баянды, жилой массив Баянды-3, здание коммунального государственного учреждения "Общеобразовательная школа № 3"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все жилые дома жилого массива Баянды-2, крестьянских хозяйств Улкен Емир, Киши Емир, разъезда № 16, а также улиц Ж.Нурлаева, Ынтымак, Достык.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Каламкас № 800, здание коммунального государственного учреждения "Общеобразовательная школа № 7"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Толкын, Шуак, Акниет, Балауса, Маржан, Гулдер, Раушан, Акку, Азамат, Алмалы, Улан, Меруерт, Арай, Арман, Жалын, Женис жилого массива Туган 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жилой массив Жалын № 495/6, здание коммунального государственного учреждения "Общеобразовательная школа № 12"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все жилые дома улиц Атамекен, Наурыз, Таншолпан, Самал жилого массива Арман, Арай.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Атамекен ауылдық округі, Жалын тұрғын үй массиві № 495/12, "I.Altysarin Scool-Lyceum" жекеменшік мектеп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3, 4, 5, 6, 7, 8, 9 жилого массива Каламкас.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Каламкас, № 3/9, здание коммунального государственного учреждения "Общеобразовательная школа № 7"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Тамшалы, все жилые дома улиц Жулдыз, Болашак, Гарыш, Наурыз жилой массив Болашак.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Рахат, здание коммунального государственного учреждения "Общеобразовательная школа № 9"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Рауан, Жазира, Жетису, Нурсат, Шугыла, Шаттык, Оркен, Байтерек, Бейбитшилик, Енбекши, Арай жилого массива Маржан.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Болашак, № 284, здание коммунального государственного учреждения "Общеобразовательная школа № 14"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Женис, Шагала, Тамшалы, Атамекен, Наурыз, Таншолпан, Самал жилого массива Болашак.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Жана Коныс, улица Маната № 271, здание коммунального государственного учреждения "Общеобразовательная школа № 16"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Жадыра, Шапагат, Мирас, Маусым, Темирказык, Саура, Гульмайса, Балауса, Арман, Кызгалдак, Думан жилого массива Жана коныс.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Рахат № 6, здание коммунального государственного учреждения "Детско-юношеская спортивная школа сельского округа Баскудук" Мунайлинского районного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Салтанат, Сарыарка, Сункар, Жигер жилого массива Маржан, все жилые дома жилого массива Рахат.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село Кызылтобе, улица Желтоксан 30, здание коммунального государственного учреждения "Лицей Кызылтобе"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населенного пункта Ынтымак, все жилые дома улиц Жаналык, Маусым, Желтоксан, Уалиханов, Абай.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село Кызылтобе, улица Желтоксан 30, здание коммунального государственного учреждения "Общеобразовательная школа № 2"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Ауэзов, Маметова, Молдагулова, Сагыныш, Иманов.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село Кызылтобе, улица Желтоксан 30, здание коммунального государственного учреждения "Лицей Кызылтобе"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Атамекен, Жамбыл, Арай, Наурыз, Мереке, Болашак, Достык, Туркистан.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здание коммунального государственного учреждения "Школа-гимназия № 13"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Кубыла, Балауса, Мынбаев, Есир, Нурым, Шабай, Алшын, Косымбаев, Матжан, Кулбарак.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жилой массив Кызылтобе-2, 756/3, здание коммунального государственного учреждения "Общеобразовательная школа № 6"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домов №№ 1-678 жилого массива Кызылтобе-2.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Даулет, здание коммунального государственного учреждения "Средняя общеобразовательная школа № 4"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домов №№ 1-430 жилого массива Жана Даулет.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Даулет, здание коммунального государственного учреждения "Детско-юношеская спортивная школа сельского округа Даулет" Мунайлинского районного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кварталов 1, 2, 3, 4, 5, 6, 7, 8, 9, 10, 11, 12, 13, 14, 15, 16 и 21, 22, 23, 24, 25, 26 и в пределах домов №№ 1-107.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Емир, 6 улица, № 44а, здание коммунального государственного учреждения "Общеобразовательная школа № 10"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Емир, микрорайона Шеркала.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Шеркала 468/8, здание коммунального государственного учреждения "Общеобразовательная школа № 11"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Шеркала, начиная с дома № 411 и выше, а также все жилые дома производственных зон № 5,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Атамекен ауылдық округі, Жалын тұрғын массиві, № 495/1, Маңғыстау облысының білім басқармасының Мұнайлы ауданы бойынша білім бөлімінің "№ 12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Атамекен.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Жалын, № 495/1, здание коммунального государственного учреждения "Общеобразовательная школа № 12"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Жалын, все жилые дома улиц Кызгалдак, Гульмайса, Достык жилого массива Арай.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Алау, квартал №10, участок № 62, здание коммунального государственного учреждения "Общеобразовательная школа № 17"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кварталов 1, 2, 3, 4, 8, 9, 10, 11, 12, 13, 14 жилого массива Алау и все жилые дома улиц Барыс, Ушконыр, Самурык, Балдырган, Улан.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Бесшокы 448/2, здание коммунального государственного учреждения "Общеобразовательная школа № 8"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Бесшокы, начиная с дома № 884 и выше.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жилой массив Кызылтобе-2, 756/3, здание коммунального государственного учреждения "Общеобразовательная школа № 6"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домов №№ 679-1356 жилого массива Кызылтобе-2.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улица Балауса, квартал 9, 26/6, здание коммунального государственного учреждения "Школа-гимназия № 13"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населенного пункта Бирлик, все жилые дома улиц Досан, Асаубарак, Сугир, Атагозы, Тобанияз.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Хазар, 4 улица, № 23, здание коммунального государственного учреждения "Общеобразовательная школа № 19"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Хазар.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Баянды, массив жилых домов Баянды-3, здание коммунального государственного учреждения "Общеобразовательная школа № 3"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массива жилых домов Баянды-3.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квартал 24, 32, здание государственного коммунального казенного предприятия "Районный центральный дом культуры имени Фаризы Онгарсыновой" Мунайлинского районного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Айракты.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квартал 17, 5, здание коммунального государственного учреждения "Детско-юношеская спортивная школа села Мангистау Мунайлинского района" управления физической культуры и спорта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16, 17, 18, 19, 28, 29, 30, 31, 32, 33, 34, 35, 36, 37, 38, 39, 40, 41, 42, 43, 44, 45, 46, 48, 50, 51, 52, 53, 54, 55, 56, 57, 58, 59, 60, 61, 62, 63, 63А, 63Б, 63В, 63Г, 64, 64А, 64Б, 64В, 64Г, 65, 66, 67, 68, 69, 70а, 70б, 70в, 71, 72, 73, 74, 75, 76, 77, 78, 81, 82, 83, 83А, 84, 85, 85А, 85В, 86, 88, 88А, 88Б, 88В, 88Г, 88Д, 89, 90, 91, 92, 93, 94, 95, 96, 96А, 96Б, 97, 98, 99, 101, 102, 104, 105, 106, 107, 108, 109, 110, 111, 112, 113, 114, 115, 116, 117, 118, 119, все жилые дома квартала № 15 и производственных зон № 1, 2,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Каламкас № 740, здание частной школы "Smart Ilim мектеп - гимназиясы".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жилых массивов Темир су, Шагала, все жилые дома 1, 2 улиц жилого массива Каламкас, 1, 2 улицы производственной зоны.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Каламкас № 800, здание коммунального государственного учреждения "Общеобразовательная школа № 7"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Тамшалы, все жилые дома улиц Жулдыз, Болашак, Гарыш, Наурыз жилой массив Болашак.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Жана Коныс, улица Маната № 271, здание коммунального государственного учреждения "Общеобразовательная школа № 16"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Алау, Отпан, Жана курылыс, Шалкар, Инжу, Айракты, Бесшокы, Маната, Акеспе, Береке жилого массива Жана коныс.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Самал, 7 улица, № 33/5, здание коммунального государственного учреждения "Общеобразовательная школа № 20"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Самал.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Алматы, 5 улица, № 11/5, здание коммунального государственного учреждения "Общеобразовательная школа № 15"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микрорайонов Алматы, Болашак.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Болашак, № 284, здание коммунального государственного учреждения "Общеобразовательная школа № 14"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Баскудук, все жилые дома улиц Адилет, Достык, Ынтымак жилого массива Болашак.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Самал, улица Шеркала, здание коммунального государственного учреждения "Дом культуры" села Баскудук.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кварталов № 5, 6, 7 жилого массива Алау, все жилые дома жилого массива Самал.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Бесшокы, № 448/3, здание "Фитнес - оздоровительного комплекса".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Бесшокы в пределах домов №№ 1-426.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Тамшалы, 8 улица, № 66а, здание частной общеобразовательной школы товарищества с ограниченной ответственностью "Азимут" по Мунайлинскому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Тамшалы.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жилой массив Кызылтобе-2, 1518/5, здание КГУ "Общеобразовательная школа № 18"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домов №№ 1357-2034 жилого массива Кызылтобе-2.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Хазар, здание КГУ "Общеобразовательная школа № 19"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Астана.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Даулет, спорткомплекс КГУ "Детско-юношеская спортивная школа сельского округа Даулет" Мунайлинского районного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кварталов 17, 18, 19, 20, 27 и в пределах домов №№ 431-782 Жана Даулет.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