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e854" w14:textId="166e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Тупкараганскому району на 2026-2031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марта 2026 года № 40/189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 Закона Республики Казахстан "О местном государственном управлении и самоуправлении в Республике Казахстан", со статьями 8,13 Закона Республики Казахстан "О пастбищах" и приказа Министра сельского хозяйства Республики Казахстан №263 от 2024 года 29 июля Об утверждении плана по управлению пастбищами и их использованию" Тупкараганский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по Тупкараганскому району на 2026-2031 годы, согласно приложениям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решения, размещение и опубликование на интернет-ресурсе акимата Тупкараганского района возложить на руководителя Тупкараганского районного отдела земельных отношений, архитектуры и градостроительства Махмут 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Тупкараганского районного маслихата 	А. 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
Тупкараганского района на 2026-2031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Тупкараганского района на 2026–2031 годы по управлению пастбищами и их использованию (далее–План) разработан в соответствии статьи 13 Закона Республики Казахстан от 20 февраля 2017 года "О пастбищах".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по управлению пастбищами и их использованию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-данные земельного баланса региона и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-сведения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-сведения о скотомогильниках (биометрических ямах);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-сведения об объектах пастбищной инфраструктуры и о сервитутах для прогона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данных о численности поголовья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-данные о количестве гуртов, отар, табунов, сформированных по видам и половозрастным группам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-сведения о численности поголовья сельскохозяйственных животных для выпаса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-сведений о ветеринарно-санитарных обьектах.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земельного баланса региона и информационной системы государственного земельного кадастра по форме согласно приложению 1 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геоботанического обследования пастбищ по форме согласно приложению 2 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объектах пастбищной инфраструктуры и о сервитутах для прогона сельскохозяйственных животных по форме согласно приложению 3 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численности поголовья сельскохозяйственных животных для выпаса на отгонных пастбищах по форме согласно приложения 4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Рекомендуемые схемы пастбищеоборотов по форме согласно приложению 5 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Приложением 6 к настоящему Плану схема(карта) расположения пастбищ на территории административно-территориальной единицы в разрезе категорий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Приложением 7 к настоящему Плану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Приложением 8 к настоящему Плану схема(карта)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Приложением 9 к настоящему Плану схема(карта)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Приложением 10 к настоящему Плану схема (карта) с обозначением пастбищ, которые могут быть предоставлены в землепользование пастбищепользователям;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соответствии с Приложением 11 к настоящему Плану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Приложением 12 к настоящему Плану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соответствии с Приложением 13 к настоящему Плану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Проектное распределение (перераспределение) пастбищ между сельскими населенными пунктами;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 расположен в западной части Мангистауской области. Рельеф района преимущественно равнинный, самая высокая точка-Западный Каратау(289м), а самая низкая–полуостров Бузачи(-26,5м). Зона землепользования-засушливая. На большей части территории произростает полынь, осока, злаки и другие травинистые растения. Естественная растительность для выпаса скота распространена по всему району. Климат Тупкараганского района резко континентальный и заслушивый. Средняя температура в районе зимой составляет от 8 до 10 С, а летом от +28 до +30 С.Среднее количество осадков 180-220 мм. Снежный покров недолговечен.Ветреная погода наблюдается круглый год. Средняя скорость ветера 8,0 м/с. Поверхностные воды редки и оброазуется только при обтльных осадках.Подземные воды используются для водоснабжения сельского хозяйства района. Потребность в пастбищных угодьях может быть удовлетворена путем заключения меморандума с пользователями пастбищ о частичном испоьзовании их пастбищ населением для выпаса сельскохозяйственных животных или путем изъятия неизпользуемыхпастбищных угодий в соответствии с пунктом 3 статьи 14 Закона Республики Казахстан "О пастбищах". Основными отраслями сельского хозяйства в районе являются животноводство, растениеводство и садоводство. Отечественные и зарубежные нефтяные компании вносят вклад в промышленно- экономическое развитие района. В этом году общая площадь территории района увеличилась с 807 699,2 гектаров до 1 251 841,2199 гектаров, а площадь земельных участков выросла на 2 073 311,8369 гектаров. Из них, площадь земельных участков под сельскохозяйственные угодья (418,1 тыс.гектаров, земли производственно-коммуникационного назначения-0,53 гектара, земли водных ресурсов-1,251 млн гектаров, а свободные земли-338,6 тыс.гектаров). Площадь земель городских и сельских округов составляет 64,3 тыс.гектаров. Дляделения подуктивности пастбищ использовались данные геоботанических исследований. Определение пастбищной емкости проводилось на основе данных о ее продуктивности в течение пастбищного периода. Были получены приблизительно следующие нормы кормления животных (в среднем на голову скота) крупный рогатый скот 4кг, мелкий крупный рогатый скот 2 кг, лошади и верблюды 6 кг. Продолжительность пастбищного периода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зная продуктивность пастбищ, количество зеленого корма, необходимого животным в сутки и продолжительность пастбищного периода, можно определить пастбищную емкость. На большей части территории произрастают полынь, осока, щавель и другие злаковые. Площадь естественной растительности, предназначенной для выпаса скота, распределена по всему району. Средняя продуктивность пастбищ составляет 1,5-2,0 центнера с гектара. В зимний период в качестве подкормки используются побочные продукты скошенной травы и искуственно скошенной травы. Основными пользователями пастбищ в районе являются сельскохозяйственные постройки. На землях принадлежащих поселкам пасется скот жителей поселков.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районе насчитывается 8088 верблюда, 1848 голов крупного рогатого скота, 43786 голов мелкого рогатого скота и 16253 лощади.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Тупкараганского района тыс.га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 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ративно-т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ерритори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земель(га)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513900,00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57729,00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513900,00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57729,00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тыс. 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 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тративн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о-террит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ориальн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предназначенны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для удовлет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ворения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выпасу сельскох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г.Форт-Шевченко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32028,5300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Ақшұқыр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4652,8500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Шапағатов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Қызылөзен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8609,3900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номер/индивидуальный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номе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(кв. 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Жайнбаева Нурай Онаевна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560223402318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13:199:001:6308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Марат Динасылович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700715302525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13:199:001:6833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Жайнбаева Нурай Онаевна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560223402318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13:199:001:7372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Жайнбаева Нурай Онаевна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560223402318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13:199:001:7373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Жайнбаева Нурай Онаевна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560223402318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13:199:001:7474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Тайпалмазов Бисен Тапымович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600304301422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13:199:002:068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Болеев Жанбырхан Айдарбаевич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650502302169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13:199:002:1760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799,4335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Мендибай Амандыкович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780218302845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13:199:002:2930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Аванесов Арсен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Кобзев Виктор Валентинович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720411302467,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610812301486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13:199:002:3351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Аванесов Арсен Михайлович,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Кобзев Виктор Валентинович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720411302467, 610812301486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13:199:002:3352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Аванесов Арсен Михайлович, Кобзев Виктор Валентинович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720411302467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13:199:002:3353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Аванесов Арсен Михайлович, Кобзев Виктор Валентинович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720411302467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13:199:002:3354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Уркимбаев Шадияр Утесинович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600327301656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13:199:002:6453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Жылкыбек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400203300126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13:199:003:031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Шадибаева Гулнар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640106401668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13:199:003:063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Керим Амандыкович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720630301648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13:199:003:079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Сагындыкова Маржанкул Турарбековна,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Сағымов Теңелбай Есенұлы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681210400368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961206350672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13:199:003:080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Жангужаев Туменбай Аралбаевич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630915301330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13:199:003:095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Измаганбетова Дамеш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470715401890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13:199:003:111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Сарсенбай Набиевич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580212301169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Ықылас Еділұлы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561115301051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499583,3685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Бекешова Анбия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320101400656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Шеруенов Игилик Аралович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680411300084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13:199:003:117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Сисембаев Бекболат Жолжанович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600325301972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13:199:003:122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Таганиязов Жаржан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330701301641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13:199:003:133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Куаныш Муратович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840613302925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13:199:003:153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Мақсатов Ержан Асқарұлы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870116301207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Даулет Жексенбаевич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620407300567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13:199:003:220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Кайрат Турарбекович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660601301527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Адай Селбаевич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650305301140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13:199:003:241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Карайдарова Рая Кармысовна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680805402138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Өрісбай Бекзат Мусаханұлы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870616300178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Рзаханов Максат Кикбаевич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661002300991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13:199:003:247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Сагындиков Сайын Жумашевич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530206301820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Тлешова Карлыгаш Рзабековна,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Кенжетай Кенжебаевич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850115402034,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781009302524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Агла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390707401255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Сатиманов Темиргали Коляевич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750803301752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Таңбай Ғалым Абылұлы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711030302060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13:199:003:346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Тілепова Қаламқас Ізімбайқызы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670205401186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13:199:003:347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Нуржаубаева Маржангул Кайргалиевна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780911402521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13:199:003:355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Есбосынов Амангелди Сагымович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570901300421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 Әсет Сатыбалдыұлы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871226302414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Туйебаев Ербол Молдабекович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710810300686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Рмолдиев Турехан Буркитбаевич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780101311957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Ержан Туймегулович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740827301355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Нуржаубаева Маржангул Кайргалиевна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780911402521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Рамолдиев Буркутбай Казиевич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550315302756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Аайтжанов Мағжан Мұратұлы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050817500102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Бекқұлов СаңынышАманкелдіұлы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940103351397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 Гулжихан Бекқұлқызы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650906401361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Сагындыков Саят Турарбекович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741106301883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Куанша Куанышович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581004300192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Бекешв Талгат Ерсайынович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720913300965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13:199:003:469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Изжанова Артык Аскаровна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510108401593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Адыров Меделбай Нұржанұлы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551129300927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Коскелди Ниязбаевич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550906300960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Саламатов Жаксыбай Толбаевич,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Бакытжан Кыдыргалиевич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591022301488, 810713300520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Инамат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320331300066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13:199:004:080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Толекбаев Абзал Изимбергенович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710304301960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13:199:004:094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Өмірбаев Берік Төлесінұлы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670731300885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13:199:004:1279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 Ануар Кажембаевич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600508301550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13:199:004:1283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 Ануар Кажембаевич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600508301550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13:199:004:1284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Елеусин Балтаевич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650826300917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13:199:004:1307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Асель Ералыевна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831110451133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13:199:004:309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Имангазиев Марат Задагереевич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571205300585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13:199:004:629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Жеткизгенов Жаксыбек Тугелбаеич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751030301169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13:199:004:633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Бекембаева Жумахан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530318401539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13:199:004:634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Орисбаев Тилеген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450203300056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Утебаева Жансая Мырзалықызы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860613401530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Куат Суюндикович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760111301970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13:199:004:923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Сабит Балкасымович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801107302206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13:199:004:937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Бекембаева Жумахан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530318401539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Дыбысов Малик Бекайдарович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580723300258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Адилбек Саяевич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670117301776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Жүнбасов Нәрік Мұратбайұлы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610403300968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Шамкелов Есбол 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780908301779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Табылганов Козыбагар Ержигитович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601220302506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Надырбаев Арман Узакбаевич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650720301443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Орисбаев Тилеген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450203300056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Сәтенбай Мырзабай Сәтенбайұлы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370503300763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Таймуратов Наурыз Кланович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490314301114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13:199:005:096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Ешназарова Майра Курманбековна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880113402405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Жанайысов Таласбай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510301303126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Ешназарова Майра Курманбековна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880113402405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Отекасым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541201302519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Отекасым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541201302519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Бимурзаев Льяс Ибраимович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701025301599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Ғаділбек Абдраситұлы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691118301371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13888411,76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Дамен Абдиевна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510308402569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 Асхат Нурмагамбетович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760528301620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Отекасым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541201302519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Отекасым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541201302519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Ногаева Фаризад Нурмагамбетовна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820626400299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Сагындык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470110302060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Мұханов Басар Сағындықұлы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910319300639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Конырбасов Нурболат Тажубаевич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690913302091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Отекасым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541201302519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Отекасым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541201302519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Отекасым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541201302519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Балта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460316300101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Қуатұлы Қыдырғали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510226301112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Жантакбаев Жолгазы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650609301965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Игішев Байсейіт Узтұрғанұлы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720927301963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Килыбаев Еркин Катарбаевич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761006301912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Байтаков Атагалым Амангелдиевич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781129303218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13:199:005:196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Байдулла Отарбаевич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700703300820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Ахмурзин Арыстанбек Дуйсекенович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680724302092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Сейдалиева Гулпариза Калмухановна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661016401774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Абдирова Алия Алсеновна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680819400752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Ержігіт Ақиқат Жұмағалиұлы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961019350517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 Балға Байпақұлы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600819301135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Адайұлы Жалғас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930105300252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Адайұлы Жалғас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930105300252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Адайұлы Жалғас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930105300252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Ибрайым Сельбаевич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580829301024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Адайұлы Жалғас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930105300252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Садибай Нуржигитович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560101312444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13:199:005:251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Мырзатаева Марзия Кабдуллаевна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750114400993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Сәрсенбай Нұрпейіс Мизанбайұлы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720514300629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Бимырзаев Иса Ибрайымович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750304302262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Сәрсенбай Нұрпейіс Мизанбайұлы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720514300629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13:199:005:324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Бимурзаев Муса,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Ибрайымов Бексылан Мусаұлы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770716301971, 981118350698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Төлешов Бақтыгерей Тынымбайұлы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670107300713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Тілепова Қаламқас Ізімбайқызы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670205401186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13:199:005:398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Кийнов Шынгыс Кетебаевич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690608301461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Жеткизгенов Малик Тугелбаевич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880717301503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Өтеқалиева Нұрсұлу Құмарғалиқызы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640121401759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13:199:005:417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Құлшықов Есболат Таңатұлы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780620301901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13:199:005:419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Жолымбергенов Абыл Құлыбекұлы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921009351424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13:199:005:478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 Танатжан Мизамович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830825301155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13:199:005:479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Севиндик Косдовлетович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830917303131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Асыланбек Маликович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900613301504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13:199:005:481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Ғанибек Жәнібекұлы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990921350573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Нұржаубаев Абылай Ғазизұлы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910718300915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13:199:005:506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Орақов Аманкелді Ізтұрұлы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690311302079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Тлекбаев Габит Аманкелдиевич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741223301929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Бозбанов Кадирбай Саргулович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561025301538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13:199:005:525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Досанова Қаламқас Досанқызы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890428402404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13:199:005:533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Каухаров Жомарт Бозаевич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721010302579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13:199:005:541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Ақтілеуов Еркін Тілекұлы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770527301303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13:199:005:544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Сисенбай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310514300297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Сисенбай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310514300297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Кункаков Жексембек Утеулиевич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600229300219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Онайбай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430720300437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Таласбаева Агырыс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Суюнбаева Маншук Койсариевна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620608401455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Гулшарат Утегеновна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620101400490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 Убайддулла Шамансурович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561125301046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50008,6434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Айтбай Тулеушович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540810301481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Жылкыбек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400203300126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Жангирхан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470513300045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Кунакбаев Нурлибай Данабаевич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470513301073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Алмагул Избасаровна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670210400145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Кушекова Нурбиби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460401400106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Борангулова Жанкумис Маденовна,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Мырзағалиева Набат Маратқызы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630809401816, 991212450558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Борис Жексенбаевич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570125301779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Нурлаева Жанылсын Бисенбаевна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530206400135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Таңбаев Абыл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310626520121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99916,9415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Ақсүйеуов Асқарбай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780213301384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Нуржамал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500224401116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Әбуханов Шыңғысхан Қасқырбайұлы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920808301280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Әбуханов Шыңғысхан Қасқырбайұлы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920808301280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 Кенжеғали Тәжіғалиұлы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550812300365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Айгул Бактыбаевна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730311401873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Сабырбай Жеңісхан Шүкірәліұлы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960509301400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Бурханова Бумайрам Ташболтаевна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580301400428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Бисенбеков Кайнарбай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440123300218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Кожекова Жазира Бердаулетовна,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Кайнарбаев Насихат Кайнарбайулы,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Бисенбекова Рыс Жумагалиевна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780126402386, 770808302474,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511010402284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Сатиманов Коля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391211300049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Кудайбердиев Нурсагат Турегалиевич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851022301304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Шалабаева Гульсим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540801400042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Утетилеуов Кырлыбек Кылышевич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540522300961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Айымгул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540815401601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Акшолаков Аманкул Куатович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540613301032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Мендибай Амандыкович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780218302845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4996365,583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Бисенбеков Караман Койлыбаевич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770823300390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Изберген Онбаевич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470228300839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Изберген Онбаевич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470228300839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Жунибекова Гулсим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450403400397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Нәбиев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Оңайбаев Алтынбек Маратұлы,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430720300437, 980528350129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Сайын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481027300962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Рахманбаев Енсеген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470919300538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Искандаров Вагиф Мехвалы оглы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640901303401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Нурлаева Жанылсын Бисенбаевна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530206400135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Демегенұлы Ғабит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870528300982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Ирбаева Рыскул Сақыпқызы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591222401858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Ногаева Фаризад Нурмагамбетовна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820626400299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Батыркан Кайнарбаевич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690613301746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Буженов Каирбек Айдашевич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611018301879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Утебаева Жамал Балкасымовна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621202400889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Утебаева Жамал Балкасымовна,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Бердіханов Бекмұрат Бердіханұлы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621202400889, 940811351217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"Мәди"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Шамбилов Абайдулла Саясиевич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600225301681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Дюсеева Ынтазар,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Дуйсеев Манас Танбаевич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430615401186, 830221300133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Дюсеева Ынтазар,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Дуйсеев Куан Танбаевич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430615401186, 701009301185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Дюсеева Бакыт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320701400529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КХГ "Мурат"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Дауылбай Шомакович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580501302455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13:199:006:099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Бекешұлы Нұрдаулет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581128300820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Есқуатов Жеткизген Рахымұлы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941124351463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"ЕР-КҮЗ" 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Джакиев Талгат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920304300103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Алиманова Айгуль Туркпенбаевна,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Орынбай Меретович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771117402576, 761120301635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Естурлиев Есбол Узакбаевич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740504302030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Алтынгали Исаевич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590206401200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открытого типа "Бірлік"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760424301457 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Шамкелов Аскар 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640308302122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Қалжанов Қобылан Түменбайұлы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800531300450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Бекешұлы Нұрдаулет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581128300820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Чельпеков Нурлан Акбердиевич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660121300123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Шамбилов Абайдулла Саясиевич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600225301681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Айдын Абаевич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930828351238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"Қарлыбас"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Умирзахов Орынбасар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430303300511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(фермер) хозяйства "ХХІ" -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Шалабаева Гульмира Умиржановна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750806401814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Бөлей Бердіхан Айдарбайұлы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680718300608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Владимир Юрьевич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650409301175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Епенов Марат Кыстаубаевич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910722300471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Мокина Юлия Каликановна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610803401867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Алтынай Пышакпаевна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641102401857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Актуреева Каным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410901400703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Әбілхайыр Әмірғалиұлы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960813350095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Таңғұл Қайрат Боқанұлы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661202300909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Мокина Юлия Каликановна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610803401867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Кайлыгулов Измаганбет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380510303004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Кулбасова Такиш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320203400442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Тлемисова Актлек Рамазановна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570303401287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Жангужаев Туменбай Аралбаевич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630915301330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Тилеумаганбетов Азан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530516300675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Конусова Сауле Айткуловна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691214401072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Даулет Жексенбаевич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620407300567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Таласбаева Аксырга Абаевна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640513401105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Наушабаева Узил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400310402110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Гулшарат Утегеновна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620101400490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Койшыгулова Мерухан Жадигеровна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671105401670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Қартбаев Амандық Жанқожаұлы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860927300632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Жаңбырбай Әділұлы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601027300868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Сатыбалдина Акку Кузембаевна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590409401376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Съезд Қартбайұлы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700418300841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Туешиев Алкам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520410302281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199874,0361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Куаныш Муратович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840613302925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Серикулы Алибек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830808302329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Куаныш Муратович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840613302925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Керелбаев Сабит Сакипович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851123301274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Балзиба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521230400612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Ескалиева Жанилсин Муханбеденовна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611212400376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Ескалиева Жанилсин Муханбеденовна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611212400376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Асауов Кощы Жиенбаевич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660113301594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Батрышев Галым Махмутович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610326301474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Кушикбай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390315300626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Косарбаев Амангелди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580619301419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Аталиков Айбол Базарұлы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980501350121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Аталиков Айбол Базарұлы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980501350121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Калжанов Кобылан Түменбайұлы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800531300450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Бекмаганбетова Калампыр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440701402946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Алимжан Усенович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430918300238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Тулеугалиев Жомарт Хайржанович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710804301413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Еламан Ускимбаевич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840407300874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Косарбаев Амангали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600907300096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Туешиев Алкам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520410302281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Айбек Балишанович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691218301464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Туйебаева Айгерим Аманкелдиевна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890524400722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 Нурболат Есиркепович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921030300503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Орынбаева Акилгек Дуйсенбаевна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710926401809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Қайржанов Ғалымжан Жомартұлы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950528351052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Нурлаев Шанды Келдибаевич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730506302158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Жубанова Аймкул Ибрашовна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600211402401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Жубанова Адепхан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571130401557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Койшыгулов Сырлыбек Жадигерович,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Изтилеуов Бисенбек Сагындыкович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621021300968, 661201301169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Бисенбеков Кайнарбай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440123300218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Бисенбеков Кайнарбай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440123300218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Алтыншаш Мырзалықызы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790201403809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Жанбырбай Абуханович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700825301093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Косарбаев Амангелди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580619301419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Саят Турарбекович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741106301883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Накижанов Куат Изгалиевич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861027301343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Жандауов Нурлыбек Махмудович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870722302884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Кошербаева Асыл Олжашыевна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830610400600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Кошербаева Асыл Олжашыевна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830610400600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Қаниева Махпал Меңдешқызы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460910401096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Жолмағанбет Сайын Тұрмырзаұлы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620212301149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Маужимбай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381215301413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Джакиев Талгат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920304300103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Суюнбаева Маншук Койсариевна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620608401455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Балтабек Сеишович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650410301190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771215402876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Ибашхан Тлеповна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550329401235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Мынжасов Руслан Калмурзаевич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810122301665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Есқуатов Жеткизген Рахымұлы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Далиева Баршагуль Макишовна,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941124351463, 690603401103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Отар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520316300998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Асхат Камелұлы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600101300946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Асхат Камелұлы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600101300946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Горностаев Александр Александрович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550819300452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Владимир Юрьевич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650409301175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Чимбаева Нурсулу Медешовна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550520400275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Талант Муханбетович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890727300145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Имангазиев Марат Задагереевич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571205300585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Ескалиева Жанилсин Муханбеденовна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611212400376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Ескалиева Жанилсин Муханбеденовна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611212400376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Даулетқызы Әйгерім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891216401808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 Асар Адонгарович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680523301160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 Асар Адонгарович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680523301160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Котикова Лидия Асиевна рәсімделген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400315403116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Ногаева Фаризад Нурмагамбетовна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820626400299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Итібай Бибіш Оразайқызы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580324400898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Нұрболғанов Орынжан Сүйіндікұлы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870719301562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Жунибекова Гулсим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450403400397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Жунибекова Гулсим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450403400397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Нурбосынов Аскар Отекасымович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760424301457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Владимир Юрьевич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650409301175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Владимир Юрьевич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650409301175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Жолбасаров Бостандык Оразович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630329302383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"Нуркен" к/х Айсаева Алмагул Калбаевна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621120402106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Мынтурганов Аманжол Сулейменович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830912300289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Маңғыбаев Мұханбеткерей Оразалыұлы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560102304449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5995010,909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Амантайұлы Бағдат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940529351026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Айболат Муратович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720330300103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Горностаев Александр Александрович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550819300452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Даулетқызы Әйгерім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891216401808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 Олег Анатольевич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601218301264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 Ярославна Александровна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780117401031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Костяев Валерий Георгиевич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730410302265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 Александр Станиславович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590314300246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Кушекова Нурбиби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460401400106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13:199:006:295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Хасанова Сымбат Мәлсбекқызы,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Мэлсбекұлы Әлихан,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Батима Жеткізгенқызы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970717450597, 041205550456, 611105401243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Турланов Балтабай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390514300112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Султанмурат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540128301155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Чагыров Нурбек Карашович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810601300531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Кадыргали Султанмуратович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800814301299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Дуйсеев Манас Танбаевич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830221300133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Сонабаева Айгуль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731026401526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Сонабаев Мырзагали Султанович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760906301784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Бикбова Альфия Мунировна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671116400964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Бикбова Альфия Мунировна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671116400964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Бикбова Альфия Мунировна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671116400964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Бикбова Альфия Мунировна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671116400964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Буженов Каирбек Айдашевич,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Буженова Чулпан Бактовна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611018301879, 630505401992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Калжанова Жадыра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461113400612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Досбол Қайырұлы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750318301042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Қожаназар Әубәкір Самарханұлы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710914301124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Женис Ниялович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750531301328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Абат Балуаниязович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710716301663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Толемисов Адилет Елеусизович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730920300579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Ықылас Еділұлы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561115301051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Абдуллаева Гулшат Каржауовна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620928400645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Айтхали Койбагарович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700217300829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Нуржауұлы 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491013300466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Нуржауұлы 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491013300466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Владимир Юрьевич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650409301175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Владимир Юрьевич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650409301175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Владимир Юрьевич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650409301175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Владимир Юрьевич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650409301175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Горностаев Владимир Александрович,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Хмелевский Виктор Алексеевич,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Горностаев Александр Александрович,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Корчаков Александр Викторович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580323300342, 550126301205, 550819300452,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620102304829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Лашенов Ілияс Серікұлы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950221350590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Изтлеуов Аманбек Сагиндикович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761117300145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Туркпенбаев Жеделбай Шукирович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720820301125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Гылым Нармуханбетович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610103302122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Асхат Отекасымович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840107303010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Койшыгулова Айгул Жадигеровна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720610401863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Байдаулетова Гулаем Кызылбаевна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600820403524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Сисенбай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310514300297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Кулшыков Каржау Раймкулович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541109301045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Таргынова Аккумис Муханбетовна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590917401586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Изтурова Тажихан Собалаковна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530309400978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Билалова Сабак Билаловна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561209401356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99916,6302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Ербол Бигалиевич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630518301660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Кубенгалиева Балзия Жумагуловна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470815401359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999166,178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Амантайқызы Әсем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950127450645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 Есиркеп Сансызбаевич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700314302496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Изтурова Тажихан Собалаковна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530309400978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Тилеумаганбетов Азан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530516300675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Жұмажан Нұрболат Тәжіғараұлы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630702301124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Жанар Танбаевна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741119401424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Таңбай Ғалым Абылұлы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711030302060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Теңелген Жанас Теңелгенұлы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920903300912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Бисенбеков Кайнарбай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440123300218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Тойшыманова Асия Кенишбаевна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591211400215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Бердіғулов Айбек Болатбекұлы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900225300319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Суюнбаева Маншук Койсариевна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620608401455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 Ақболат Ақтанұлы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760810301861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Шорабаев Еркебулан Турганбаевич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891222301498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Тулегнова Жанар Аманжоловна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720826401691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Баймағанбетов Сәкен Жәңгірханұлы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760520301825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Суиениш Еркасымович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621205302459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Ниязбай Куанышович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720922301823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Купенов Онгарбай Кушербаевич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780922301616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Батыркан Кайнарбаевич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690613301746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Кушекова Нурбиби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460401400106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Асхат Шынгысович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850527301535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Дауылбаева Ақерке Дәлуханқызы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940904451615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АО"Толқын"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Дюсеева Ынтазар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430615401186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13:199:006:398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Абділлаұлы Али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320811300114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Абділлаұлы Али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320811300114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Нурхан Жоламанович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660803300130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Утебаева Жамал Балкасымовна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621202400889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Изтурова Тажихан Собалаковна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530309400978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Қалдыбаев Азамат Жұмабекұлы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940104351411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Сатыбалдина Акку Кузембаевна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590409401376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Бердигали Муратбаевич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760426300300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Асхат Камелұлы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600101300946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Ербол Бигалиевич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630518301660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Жусуп Жумабаевич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520808301049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Сахарбаева Эльмира Амантаевна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900109400433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Оңайбаев Алтынбек Маратұлы,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Онайбай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980528350129, 430720300437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Таңатбеков Сәндібек Таңатбекұлы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910519301129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Нургул Мухитовна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820928400409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Таңатбеков Сәндібек Таңатбекұлы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910519301129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Мухамедиярова Кымбат Куракбаевна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870129400593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Маржан Сайлауовна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630102403492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Съезд Қартбайұлы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700418300841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Сатиманов Темиргали Коляевич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750803301752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Багимова Гулбарам Нуртаевна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520213401239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Багимова Гулбарам Нуртаевна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520213401239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Бегенова Гулжазира Султанбековна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750308402032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Шомақ Алтынбек Дауылбайұлы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920929301566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Үсенбаева Гүлжан Жұмабекқызы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741219401329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Нурлыбек Кобланович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760829300887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Кайсар Отеснович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881009300955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Танатова Шолпан Абуовна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670916401260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Тулешова Лаззат Умирзаховна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700302402189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Абат Балуаниязович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710716301663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Кусжанов Жетибай Айтбергенович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581207301739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Миржан Зайниевич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640510301945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Жубанышкалиев Нуржан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870213302331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Жубаниязова Тилектес Кайыровна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830916400851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Кулжанов Еркин Сакыпжанович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831008300425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Байманова Рысгул Абдибакиевна,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Бектас Тлекбаевич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831018401602, 831115301851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Балтабек Сеишович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650410301190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Балтабек Сеишович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650410301190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Коишыгулов Утесин Сырлыбекович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871205301696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13:199:006:499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Коишыгулов Утесин Сырлыбекович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871205301696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Коишыгулов Утесин Сырлыбекович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871205301696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Абай Амангелдиевич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740902301669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Аманкелди Рахимжанович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850726300777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Байбозова Салтанат Жарасқызы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960602450507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Байбозова Салтанат Жарасқызы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960602450507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Тлеуова Алмагүл Мырзагелдіқызы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760410400746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Роза Қожанайқызы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600306401767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Айтбай Тулеушович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540810301481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Керекбаева Марина Сенбаевна,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Жетжанов Есболат Дойырбаевич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820701400533, 820303300800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Айтбай Тулеушович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540810301481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Айтбай Тулеушович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540810301481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Айтбай Тулеушович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540810301481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Жантуар Мұстахи Жапарұлы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490525300857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Кусжанов Жетибай Айтбергенович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581207301739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Нысанмұрат Светқалиұлы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920331302117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Әділ Тарасұлы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920915301272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Сейілхан Сисенбайұлы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621104301194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Ходжаназаров Нурсултан Самарханович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740617301254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Бимағамбет Ануарбек Қосымұлы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801217300783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Коптлеуова Умит Сарсеновна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540726401112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Алтынай Пышакпаевна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641102401857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Балабаев Кылышбай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450202300546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Борис Жексенбаевич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570125301779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Куат Суюндикович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760111301970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Кусжанов Жетибай Айтбергенович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581207301739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Лиясанова Бакыткул Жаналыковна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840304402078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Орынбасар Кобланович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870404303000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Утешкалиева Рухия Есентемировна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580308400525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Кусжанов Жетибай Айтбергенович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581207301739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Утешкалиева Рухия Есентемировна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580308400525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Амандык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440707300272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Нұржаубай Ғазиз Ізбасқанұлы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670717300771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Сабырбай Жеңісхан Шүкірәліұлы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960509301400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Сабырбай Жеңісхан Шүкірәліұлы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960509301400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13:199:006:559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 Асар Адонгарович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680523301160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"Карагантубек"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050540002558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Демегенұлы Ғабит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870528300982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Тулеугалиев Серикбол Бектурович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680124301092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Нурлыбек Кобланович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760829300887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Балманов Суйеу Муканович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601203300656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Кошеров Жаналык Шилибаевич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910512301071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Уәлшінов Нұрсұлтан Достанұлы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910820301767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 Руслан Ултанкулович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770601301847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Өмірсерік Сүлейменұлы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880407301766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13:199:006:699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Сейтжан Аманғалиұлы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940912350842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Кусжанов Жетибай Айтбергенович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581207301739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Мағжан Мұратұлы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050817500102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Тойшыманова Асия Кенишбаевна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591211400215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Таңбай Ғалым Абылұлы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711030302060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Сагынтай Куантханович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861002301119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 Сайран Бакытжанович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831221300225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Бисенбек Сагындыкович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661201301169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Гулфариза Тлекбаевна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780528402504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Балабаев Кенжешали Кылышбаевич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920104301550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Амантайқызы Әсем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950127450645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Бегенова Гулжазира Султанбековна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750308402032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Нурлаев Адайбек Издибаевич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870218301955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Нурлаев Адайбек Издибаевич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870218301955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Айсултанов Тарас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950204300105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Бергалиева Кагаз Шингисовна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530530400632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Туркпенбаев Дуйсенбек Шукирович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640604301044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Кусжанов Жетибай Айтбергенович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581207301739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Даулетқызы Әйгерім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891216401808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Даулетқызы Әйгерім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891216401808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Даулетқызы Әйгерім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891216401808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Даулетқызы Әйгерім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891216401808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Туркпенбаев Жеделбай Шукирович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720820301125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Алтынай Пышакпаевна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641102401857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Бегенова Гулжазира Султанбековна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750308402032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Чулаков Темирбек Избасарович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770328300181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Аташева Мюаш Суйиндиковна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611023401624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 Рауан Балоразович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950929350926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13:199:006:762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Изтулева Кулдари Абдиевна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630113402642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199833,3192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Жайнбаева Нурай Онаевна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560223402318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Кадирова Тлектес Кудайбергеновна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610612402651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Нсанов Актаубай Абдолович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630224302025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Марат Даулбаевич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540319301173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Есенғали Асылбек Жалғасұлы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920928300186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"Жанбоздың балалары" ШҚ "Жанбоздың балалары"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Қуантұр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"Айдос"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"Айзада"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"Жазира"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Салтанат Кенжемагамбетович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611027301451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"Бекказы" 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 Арланы" крестьянское хозяйство "Мангистау Арланы"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Жарылгапов Шарухия Жарылгапович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570709301486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Абдилов Онайбек Нурасылович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580926300023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Абдилов Онайбек Нурасылович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580926300023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Чимирова Гулзауза Унеровна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590429400466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 Берик Оспанович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810708301829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Айдарова Алтыншаш Баймағанбетқызы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571218401199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13:199:007:098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Қайбар Жулдыз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930905401404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"Матай" 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Тыйылова Ақбота Темірбекқызы,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Жұбанов Бағдат Нұрланұлы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981127400092, 981229300040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Айгуль Асановна,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Ажигерей Утесинович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820128400806, 760316301638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Тыйылова Ақбота Темірбекқызы,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Жұбанов Бағдат Нұрланұлы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981127400092, 981229300040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Есенжанова Гульмаржан Жеткизгеновна,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Қорбақов Бегім Жиенбайұлы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780101406570, 760904301208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Кармысов Серик Кармысович,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Жантуар Қаламқас Мұстахиқызы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761123301651, 800913401085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Манас Кайратович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890101301164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Донбаева Асем Алимбековна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750804401695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Алтын Жумагуловна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721111401358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Косымбаев Мэлс Азиевич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701211301480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Кульчаров Турлыбек Жилкибекович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830328300680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Алдарова Жумагул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390620401341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Жанкулова Айгуль Жубановна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760103402743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Жанкулова Айгуль Жубановна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760103402743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Аманкосов Берекет Ермұханұлы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970326300142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Молдакулов Саттибек Нуркасынович,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Смагулбекова Роза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751221300436, 770703401739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Жолжанова Алмагул Жеткизгеновна,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Жолжанов Орак Муратбаевич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781030403454, 760301303197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 Олжас Егизбаевич,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Искалиева Гульмира Конысовна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850204301281, 850110401059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 Нұрмұрат Шарапатұлы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041130500054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Гульсим Кабыловна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690122400646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Керелбаев Габит Аскарбекович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880313300935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Есбергенова Алмагул Айекеновна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740730401483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Дуйшова Кунсулу Адаевна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660608401978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Манас Кайратович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890101301164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Шырақбай Мәнет Теңелбайқызы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670124400693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"Сержан"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Кайрат Шаймурзаевич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720414301247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 Ғалым Бисембіұлы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600301304282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Болатбек Утегенович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771220302867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13:199:007:1271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Телеубаев Нурлан Токтасынович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781209300268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Телеубаев Нурлан Токтасынович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781209300268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 Нұртай Нұрқасұлы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941205350465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 Нұртай Нұрқасұлы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941205350465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 Нұртай Нұрқасұлы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941205350465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Кадирова Алима Ургеншевна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780919403810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 Исатай Турниязович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790306301708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Ізімбергенов Амангелді Асылбекұлы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910920302008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Нұрберді Аман Нұрбердіұлы,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Тулепбергенова Аслэм Берикболатовна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890114300995, 890510451156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Аширметова Айгуль Аскатовна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900815401747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Атшыбаев Қуаныш Өтеуұлы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811224301943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Суйменова Анар Беккалиевна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860731402907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Өтетлеуов Есбол Алпысбайұлы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910927300218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Туляев Рахат Смагулович,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Джанаргуль Адильевна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851230300169, 840624400340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Бердикожа Балтабаевич,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Кетебаева Айнур Амангалиевна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761220300918, 770730401280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Шеримов Серик Мирзагалиевич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820329302383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Хасниязова Карылгач Дузелбаевна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601208401608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 Толқын Шамарханқызы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770528403328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 Нұртай Нұрқасұлы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941205350465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Аңшыбаев Еркін Бейбітұлы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940728350832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 Нұртай Нұрқасұлы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941205350465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 Нұртай Нұрқасұлы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941205350465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 Талгат Серикович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780624301973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Халмуратов Акмарат Аманжолович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820703302603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Халмуратова Гульназ Шукировна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830303402598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Ербол Шаяхметұлы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890222301099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Абдиева Раушан Зейноллаевна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910604402511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 Нұртай Нұрқасұлы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941205350465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Бисенбаева Баян Сартаевна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750628402082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Суйеубаев Хайрулла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331225300817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Пирнепесов Акарыс 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880211399078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Канатова Акзер Уразалыевна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880126499032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Кезбаев Серик Битимович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820105300379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Аманчаева Нурслу Косымбаевна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610323401999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Айтмурат Ургешович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780915302120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Нурлан Ануарович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861007302888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Калнепесова Назгуль Аманиязовна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850822401703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Тулебаев Нурлан Ануарович,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Калнепесова Назгуль Аманиязовна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861007302888, 850822401703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Тулебаев Нурлан Ануарович,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Калнепесова Назгуль Аманиязовна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861007302888, 850822401703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Издибаев Корганбай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490530301189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Костандян Артур Размикович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770921399045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Жалгасбек Байшылықұлы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830910300052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Джакаев Амандык Баженович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610320302122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Тналиева Алтынгүл Телегенқызы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801031401955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13:199:007:1495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Болатбек Нурбаевич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730519302278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13:199:007:1496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Бахыт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560223302561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Тогузбаева Алмагуль Михайловна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751110400042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Бозбанов Марат Амирханович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680215301087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Жақсыбаева Бахыт Амандұрдықызы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680119401765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Мухаев Асқар Ибатоллаұлы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680812301667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Кулантаева Алтынгуль Жантургановна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761124402641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Койшыгулова Айгул Жадигеровна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720610401863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Кармысов Нурасыл Буркитович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700827300885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Бекебай Джолдасбаевич,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Толкын Жаксылыковна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741015301185, 750203401599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Марат Сундетбаевич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650101309116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Жолжанов Жубаныш Даулашович,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Жолжанова Айгул Куспановна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641012301435, 651117401434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Сейде Курбаннефес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680908449015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13:199:007:1596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 Есбол Қайратұлы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000404550213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Каймакова Мария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420120400383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Қалыбай Әсем Сиыққызы,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Махин Сакен Муратович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820418401098, 821217301283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Атакеев Азамат Кайратович,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 Гаућар Бақытқызы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890223301400, 930501400122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 Николай Александрович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720905301771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 Жанат Оралбаевна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781214402991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Сейде Курбаннефес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680908449015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Сейде Курбаннефес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680908449015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Сейде Курбаннефес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680908449015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Кенжемағанбетов Жәнібек Болатұлы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940629300661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13:199:007:1689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Мергалиева Светлана Жасталаповна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640807450617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Несіпбаев Нұрлан Ерболұлы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980627350454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Тәжіғалиева Гүлдария Серікқалиқызы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941119450850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Калмурзаева Айсұлу Тілектесқызы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711011400929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Калмурзаева Айсұлу Тілектесқызы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711011400929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Сабира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891010400750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Сабира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891010400750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Сабира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891010400750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Сабира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891010400750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Сабира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891010400750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Сабира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891010400750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771215402876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Ізберген Жангелді Ізбергенұлы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020429550947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Сахмут Ануар Усербайулы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990109350053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Сатыбаев Мақсат Ғалымұлы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921106300932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Сатыбаев Мақсат Ғалымұлы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921106300932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Сатыбаев Мақсат Ғалымұлы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921106300932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Сатыбаев Мақсат Ғалымұлы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921106300932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Сатыбаев Мақсат Ғалымұлы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921106300932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Қожамбетов Кемелбай Мақсымұлы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650823300514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Қожамбетова Гулайым Қыдырқожақызы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701030400524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Улмекен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530308400605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Гусман Сұлтан Ғимиранұлы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820513300268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Жайнбаева Нурай Онаевна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560223402318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Беришбаев Тагат Макашович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680606300282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13:199:007:1886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Кожахмет Султангалиевич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670120300427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Суюнова Райхан Кобегеновна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611207400844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 Айгерим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900310400387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Абдилов Онайбек Нурасылович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580926300023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Абдилов Онайбек Нурасылович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580926300023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Сабира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891010400750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Койканов Нурлыбай Сайлауович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710831301321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Кырымкулова Света Нурбергеновна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800902402271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Саденова Маржангул Алуадиновна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680304401862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Әндірханов Қайрат Дүйсенбайұлы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911224300754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Фазледденов Нурлан Нурлибекович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910801300143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Медьяева Ляззат Утимесивна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630315402663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Медьяева Ляззат Утимесивна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630315402663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Медьяева Ляззат Утимесивна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630315402663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Чукенов Жасан Джамбулбекович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830617301104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Изтелеуова Узил Кенбаевна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651028402092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Макатова Айгерим Еркиновна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820423401055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Қыдырбай Сағидулла Қабиұлы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611225300439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Шегемов Абдрахим Әбділлаұлы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681205301322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Сүлеймен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13:199:007:2586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Сүлеймен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Сүлеймен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13:199:007:2588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Узакбай Хайруллинович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370712300333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 Кыдырхан Шанытбаевич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670112301927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Лесбаев Жумабек Акаевич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670811301917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Канат Ганиевич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830717301198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Кулсариев Серик Колганатович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771020300794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Джайлибаева Алтынай Оразбергеновна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630929401026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Мирзегасанова Анна Ивановна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611208401431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13:199:007:298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48469,7773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Лекерова Зинеш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410927400666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Коптлеуова Умит Сарсеновна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540726401112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Асель Ералыевна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831110451133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Баетова Загипа Рахманбердиевна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520105402705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Баетова Загипа Рахманбердиевна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520105402705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Кулсара Черниязовна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621216401477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Тапанов Дархан Багиткереевич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840204302208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Тулепова Мадина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760703402309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Жалгас Алтаевич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590901302332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Сакен Жумагалиевич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870801300143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818071,0776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Нурмамедова Молдир Эрешовна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890211401362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Корионова Ольга Владимировна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860404400229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Нуркожа Досимович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550609301062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Тогжанова Данекер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660101412075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Гахраман Йолчу оглы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461003301349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Ажигерей Утесинович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760316301638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Нұрбаулов Әділ Нұрбаулыұлы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800422301476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Жанболат Айжарықұлы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790708301822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Кайнарбеков Нурлибай Окапович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550522300031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13:199:007:374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Худибаев Нурсултан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610204301768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Джандауова Раиза Кабидоллаевна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610818401376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13:199:007:459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Албытов Чингиз Жейенаевич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871223301431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Койканов Нурлыбай Сайлауович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710831301321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Дуйшова Кунсулу Адаевна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660608401978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Койканов Нурлыбай Сайлауович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710831301321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Койканов Нурлыбай Сайлауович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710831301321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Адилет Маршакович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810322301810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Батима Жеткізгенқызы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611105401243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Чайхыұлы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Қуантұр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Чагыров Караш Жанбырбаевич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560924300267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Куандык Шыракбаевич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840504301766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Абдуллаева Лаура Тажикбаевна,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Андабеков Мақсат Исаұлы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851014401416, 830216301540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Жанкулова Айгуль Жубановна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760103402743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Абуова Тойдык Джумабаевна,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Аскарбек Куанышович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780818403059, 741225301236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 Кыдырхан Шанытбаевич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670112301927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Сарбопеева Маншук Дагистановна,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Налекеш Асылбек Сарсенбайулы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841124401353, 820222301928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Сейткулиев Рахматулла Абуович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620921401902,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Едигеева Назкен Алибаевна,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Акназаров Асет Ержанович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881127400507, 861005302669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Еркулиев Қайрат Іңірбайұлы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890221301925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Еркулиев Қайрат Іңірбайұлы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890221301925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Кырымкулова Света Нурбергеновна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800902402271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Кырымкулова Света Нурбергеновна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800902402271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Нұрбибі Маратқызы,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Марат Кеншиликович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880501400973, 830122301827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Кырымкулова Света Нурбергеновна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800902402271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Мухаммедов Нуржан Сюндикович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880516300483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Жалгас Алтаевич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590901302332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Жалгас Алтаевич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590901302332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Тулесов Косымбай Басшиевич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660609302231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Майланулы Диас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900317350741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Таспаева Жумагуль Сарсенбаевна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771021402089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 Әнуар Жолекешұлы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830618300449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Алджанов Нуржан Сиенбергенович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810429302048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Алджанов Нуржан Сиенбергенович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810429302048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Алджанов Нуржан Сиенбергенович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810429302048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Алджанов Нуржан Сиенбергенович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810429302048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Бермагамбетов Канат Кармысович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830928300404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Халикова Эльвира Ериковна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870726401923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Салих Яудович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480109300873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13:199:007:699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Алджанов Нуржан Сиенбергенович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810429302048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Есенбек Казбекович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850315301403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Кулмырзаева Сая Алимбаевна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850309400885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 Бауыржан Абдукалыкович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751023300330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Данияр Айсаұлы,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830723301765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Кыстаубаева Айымгуль Болатбековна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911223401357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Долданов Ермек Жардемович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661106301473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Акмурзиев Манас Шорашевич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790812301441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 Бекбол Махмудұлы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820516301034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Саулеева Гулсим Сырымовна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700128402005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Мизанов Мурастан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541223300651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Изтурова Алтынгул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420701400420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Сонабаев Кайыргали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540403301982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Жубанышкалиев Нуржан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870213302331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Ерболат Ондасынович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901201300310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Алджанов Нуржан Сиенбергенович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810429302048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Алджанов Нуржан Сиенбергенович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810429302048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Ерлан Ондасынулы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940326301165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Жумаева Жанияш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620411401365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Алджанов Нуржан Сиенбергенович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810429302048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Зинуллаев Аюп Жумабайулы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901215301058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Мудебаев Ануар Амиржанович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870717302084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Селиканова Альмира Мухтарбековна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880628400914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Алджанов Нуржан Сиенбергенович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810429302048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Картбаева Салтанат Джарболовна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560117401839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Жубанышкалиев Нуржан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870213302331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Картбаева Салтанат Джарболовна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560117401839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Жубанышкалиев Нуржан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870213302331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Жубанышкалиев Нуржан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870213302331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Жубанышкалиев Нуржан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870213302331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Мүстафа Қуандықұлы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940906350146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Жубанышкалиев Нуржан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870213302331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Жубанышкалиев Нуржан Едигеевич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870213302331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Каухарова Тилектес Тулегеновна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610320402921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Сатибердиев Кожа Набиевич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610303302516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Әділбаев Ермұрат Ержігітұлы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910511300503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Ерболат Ондасынович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901201300310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Ерболат Ондасынович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901201300310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Зейналова Надежда Яковлевна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550702401232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Ерболат Ондасынович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901201300310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Ерболат Ондасынович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901201300310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Баймбетов Алкуат Сулейменович,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Басарбаева Бактыгуль Орыновна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741031301648, 770610401941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13:199:007:799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Сәттіғұлова Інкәр Жұмайқызы,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Чельпеков Талгат Базарбайевич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871206400891, 840131302668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Арсен Рахимбердыевич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900817300416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Арсен Рахимбердыевич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900817300416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Арсен Рахимбердыевич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900817300416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Арсен Рахимбердыевич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900817300416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Нәдірбай Темірболат Маратұлы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780928301877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 Ербек Максатович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710720302841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Есенгали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820309301782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Есенгали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820309301782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Тәжиев Жомарт Қарамырзаұлы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801221301664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Есенгали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820309301782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Есенгали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820309301782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Жаксылык Базарбаевич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760712301474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Караногаев Дидар Жумагалиевич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Хусаинова Жадыра Мухтаровна,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Ескуат Жанаргуль Карловна,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Беришбаев Орынбек Карлулы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740411300494,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890611400100, 770928402671, 891117300360,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 Улхия Зинелькызы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641204400596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Есенгали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820309301782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Есенгали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820309301782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Каражигитова Жания Урынбасаровна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630305402001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Есенгали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820309301782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Жаксылык Базарбаевич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760712301472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Есенгали Маратович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820309301782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Сагынбай Ошакбаевич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820728301116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Юзбеков Сефейха Асланбекович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640929300420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Суйеуова Джидегуль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750507402351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Сарекенова Диляра Нурлыбековна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891213401663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Руслан Құсайынұлы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960112350282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Бисултанова Гульмира Келтировна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741127401349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Кулаев Рыза Аштарович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850710303348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Галия Махмудовна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620123400976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Демесинова Райхан Сайынқызы,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Калдыгожа Бакбергенович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811223400922, 801003300224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Туманбаева Гулшара Кемеловна,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Оразгалиев Магауия Сансызбаевич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651226402059, 620326302484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Ставничук Ольга Александровна,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Ставничук Валерий Николаевич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781126402259, 791228301432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Бекмагамбетова Марал Елемесовна,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Озғанбаев Артур Құспанұлы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891116402377, 880421302443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Сарбупеева Салима Нугиматуллаевна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Байтөреев Меңдібай Байдуллаұлы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710728401695, 711216301162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Сагындиков Есенаман Амангелдиевич,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Рысбиби Избасовна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830804300678, 600517401417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99916,6321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Саянов Арман Нургазынович,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Кульджанова Жамал Аманкосовна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831003301357, 840219401862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Жайлигараева Айгуль Улжабаевна,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Жайлығара Қуан Жаңбырбайұлы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730602402959, 690318300586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Қайнарбай Алпысбай Мағзомұлы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890216301274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Нұрмағамбет Әйгерім Қайырғалиқызы,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Умир Калмуканович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800718402836,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770525302337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Ясько Рита Багитжановна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631218401668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Жайлигараев Аманжол Жанбырбаевич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780603303529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Шадылова Гулбаршын Куванчовна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910406402169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Ержигитов Айтумыс Мылтыкович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840814301731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Мерует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370314401750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Болатбек Куттымуратович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780710302969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Жанаева Гулдари Жаналыковна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800615401550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Болатбек Куттымуратович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780710302969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Жанаева Гулдари Жаналыковна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800615401550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Марат Айладирович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751209301230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Губанов Вадим Николаевич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711226301355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Губанов Вадим Николаевич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711226301355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Донбаева Асем Алимбековна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750804401695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Мейрамгуль Сагидановна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790511402846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Чучук Роман Владимирович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760219300454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Коцур Иван Александрович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731029301586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Буркитбаева Сания Узакбаевна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681005400551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Донбаева Асем Алимбековна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750804401695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Балапашқызы Салиха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530220401368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Кожахмет Султангалиевич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670120300427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Кожахмет Султангалиевич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670120300427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Кожахмет Султангалиевич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670120300427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13:199:007:893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Айбек Султанкулович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570306301633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Іздібай Нұралы Османұлы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910512300737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Мадиярова Маншук Сулейменовна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740511401492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 Әлия Сүлейменқызы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771104401031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Байдуллаева Кбет Сулаймановна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601010403539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Султангалиева Жанар Мухановна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730620402322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Султангалиев Рахмат Махмудович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560801303381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Султангалиев Аскар Мухаммадович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700506302003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Сулеймен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491026300301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13:199:007:921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Кутжанова Макпал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521206400661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Алябьев Геннадий Юрьевич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640314302086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Сабира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891010400750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Әбдрахманов Серік Жумағұлұлы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800317302969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Шабикова Жансалхан Темировна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550602401714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Удеркан Жанабаевич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640402301313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Сисенбаева Балшара Едиловна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711108401687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 Акылбек Ыбырашулы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580501301164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Амангали Жумашович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480401300335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Нурбосынов Аскар Отекасымович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760424301457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 Калыбек Угитович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761218300719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Нурбосынов Аскар Отекасымович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760424301457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Изтурова Тажихан Собалаковна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530309400978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13:199:011:074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Жайнбаева Нурай Онаевна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560223402318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13:199:017:094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Кылышбаев Ербол Юсупович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711005300981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13:202:001:054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 Алтынгали Дарибаевич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640306301867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13:202:001:1374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Агла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390707401255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13:202:001:1431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Сисембай Куанович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621106301303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13:202:001:1486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Бакдаулет Мырзагелдиевич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710421300136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13:202:001:1501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Бердигали Муратбаевич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760426300300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13:202:001:611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Адай Селбаевич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650305301140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13:202:001:931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Рзаханов Есенгельды Бактыбаевич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730729301559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13:202:001:932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Сара Избергеновна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771215402876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13:202:001:932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Кикбай Каирович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600906301584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13:202:002:375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Естұрлиев Ұзақбай Түнғатарұлы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470922300663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13:202:002:383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Туешиев Алкам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520410302281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13:202:003:180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Абугали Кудайбергенович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730920302119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13:202:006:243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Таңғұл Қайрат Боқанұлы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661202300909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13:202:006:550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Сельбай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340701302601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13:202:006:609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 Амангали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400222301039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 Сара Құлмырзақызы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550811400623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Ізімов Құрал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631017301659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Нурбердиханова Бибигул Батырбековна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660313401657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"Кырат" КХ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Роза Абатовна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760121402553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 Рахим Муратбаевич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701007301253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 Мергенович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600308301494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"Кырат" КХ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Шырақбаев Шынжырхан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380621300023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Муканбеткарим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510805301219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Елеусін Ерік Балмұқанұлы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620110301606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Сахарбаев Куатбай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350105301259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Абдуллаева Нурлыхан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680626401117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13:202:007:142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Утелов Бауыржан Аралбаевич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751208301196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13:202:007:164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Амангали Жумашович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480401300335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Сәндібекұлы Манарбек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840728301279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13:202:007:194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Картбаев Амандық Жанқожаұлы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860927300632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13:202:007:195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Әлімбаев Жанибек Таңатбекұлы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940518301278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Саудабаева Жансая Есенгалиевна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800514402689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Сәрсенбай Өтелгенұлы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691129301163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Даметкен Темирхановна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500311401604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Құлжанов Абай Табылғанұлы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630817300528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Төлемағанбетов Серік Мырзағалиұлы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790417302581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Естұрлиев Ұзақбай Түнғатарұлы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470922300663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Онайбай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430720300437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Оңайбаев Алтынбек Маратұлы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980528350129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Тилеумаганбетов Азан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530516300675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Игібай Қайрат Әділхан Қостұрұлы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841028300505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Тастемиров Комек Ертлеуович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841108301796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Назарғали Нұрпейіс Мақсымұлы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840513300638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Болатбек Бердигулович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660213301280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Шораханов Кайрат Юсупович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840805300378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Серик Боранбаевич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700620302112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Изтелеев Кусайын Кенбаевич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Далиев Демеген Бакытович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791122300524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Нурсултан Тажигараевич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610711300954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Тойшибек Бакитович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670820300978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Алтынгали Сагымбаевич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620611301148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Айбол Далубаевич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960203350485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Хамит Куштибаевич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641114300263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Наурызгали Мангистауович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870319301220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Жаржанов Амангелді Қуанғалиұлы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910826300863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Бердигулов Султангали Кенжебаевич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941203351224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Андиргалиев Жолжан Аманкулович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930623300289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Суирбаев Жансаят Орынгалиевич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860729301139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Мендибай Амандыкович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780218302845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Архат Алмасович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940714301055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Орынбасар Кобланович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870404303000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13:202:007:297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Жаржанов Амангелді Қуанғалиұлы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910826300863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Кемелханов Нұрлыбек Кемелханұлы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940506351388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Береген Ажигалиевич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580721300841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Адилбек Шынгысович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Беришбаев Алмурза Агзамович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660113302067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Қорғанбаев Бек Қыдырбайұлы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700821300991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Нурлан Омаргалиевич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880624300530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Кожабекова Киубай Каирович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600906301584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Кожабекова Киубай Каирович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600906301584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Кожабекова Киубай Каирович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600906301584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Акжигитов Исембек Бердиханович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850602300950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 Руслан Ултанкулович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770601301847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Акмергенов Асылбек Кыстаубаевич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840717301952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Қорғанбаев Бек Қыдырбайұлы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700821300991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 Ерлан Ултанкулович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810901301421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Әбілов Момыш Құлынбекұлы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921227300079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Асауов Кощы Жиенбаевич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660113301594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13:202:007:343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Айназаров Рахмет Кулекешович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720524301136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13:202:007:702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Халихова Дина Халимовна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680607401242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Косай Утелгенович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690223302794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Ерлан Жангырханович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850108301200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Оразгелдиев Бердімурат Оразгелдіұлы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790309300374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Мереке Аркалыкович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731106302225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Қауынбай Наурызғали Бекбергенұлы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480315301356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Пашин Денис Олегович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860307302411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Нурбосинов Серик Нурмуханович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800724301933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Ерлан Жангырханович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850108301200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Ершора Изимбаевич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540803300831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Өтебаев Наурызғали Төлегенұлы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800312301448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Азмагамбетов Саламат Сарсенович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850402301149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Марат Динасылович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700715302525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Қуантқан Бақытұлы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640214301232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Рысты Изимбаевна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640426400065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Қайранбаев Махамбет Тарғынұлы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920726301730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Шынар Қуанышқызы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921029401314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Абилхаиров Еркебулан Ибатоллаевич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880708303085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 Сулейман Султанович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631106300317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 Кайржан Амангалиевич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691220301277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Бердиева Гулнур Сырлыбаевна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871122401487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Рауан Талғатұлы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940901351246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 Тілекқабыл Серікұлы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980510350507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Жаксыхат Кудайбергенович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820828300746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Ебосынов Руслан Амангелдиевич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880619301283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 Салиян Капурнович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600826300135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Мұстафина Гаухар Асылбекқызы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840410400446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Бекжан Алмасұлы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010219550676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Атчибаев Жасұлан Кенесович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861004301952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Толегараев Аскар Алшарұлы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760919301804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Темирали Смайлович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580412301364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13:202:008:075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 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475220100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Кызылөзен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Кызылөзен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Сайын-Шапагатова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Сайын-Шапагатова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р е б у е м ы 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из земель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предоставлены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пастбища, подлежащие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резервированию в целях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удовлетворения нужд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выпасу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личного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Дата,шифры полегендеи поКлассификацииприродныхкормовыхугодий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Номераконтуров иописаний(скобках)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типов(разностей, модификаций)природныхкормовыхугодий сприуроченностьюих к рельефу,почвам.Названиепрочих угодий иземель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 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Площадь,тысячгектаров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Валоваяурожайность ,центнеровнагектар(годобследования)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22(пастбищи)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на полынных равнинах и волнистых равнинах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собственность и аренда земельных участков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урожайность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контуру: центнеров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 сухой массы (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числитель), центнеров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кормовых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Кормозапас по контуру: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центнеров на гектар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центнеров на гектар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единиц (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состояние, наличие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использованию, 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скота. Рекомендуемые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скотомогильниках (биотермических ямах) данные (сведения) о скотомогильниках (биотермических ямах) по Тупкараганскому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(биотермической ямы)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(примитивная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типовая)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Размер(площадь)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(функционирует или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г.Форт-Шевченко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(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Площадь,га.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Обводнительные сооружения (скважины, трубчатые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Скотопрогонные трассы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скотоостановочные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 для купки овец,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кошары и отгороженные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е с т а , ограждения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пастбищ, изгороди (в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и с л е электроизгороди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загоны для загонно-порцио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выпаса сельскохозяйств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Расколы для ветеринарной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сельскохозяйств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объекты,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 л 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электрической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энергией, объекты по использованию возобновляемых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водоснабжения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виды жизнеобеспечен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ия, сооружения для сезонного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персонала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иное имущество,необходимое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Численность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Кункаков Жексембек Утеулиевич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корова, 65-овец,21-лощадь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Оңайбаев Алтынбек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2-корова, 35-овец, 31-лощадь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Суюнбаева Маншук Койсариевна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Жангирхан, Сарбасов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97-корова, 62-лощадь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Тангулов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40-овец,6-лощадь,8-верблюд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Сабыргали Избергенович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4 -корова, 134-лощадь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Сатыбалдина Аққу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корова, 59 овец, 32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Кзилгулова Сара Избергеновна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Нұрболғанов Орынжан Сүйіндікұлы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корова, 19 лощадь, 5 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Айболат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корова, 3 лощадь, 2 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 Ақболат Ақтанұлы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Амангали Жумашович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овец, 11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Батыркан Кайнарбаевич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овец, 11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Сахарбаева Эльмира Амантаевна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Нурхан Жоламанович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овец, 4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Таңатбеков Сәндібек Таңатбекұлы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Мухамедиярова Кымбат Куракбаевна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лощадь, 9 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Танатова Шолпан Абуовна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корова, 31 овец, 65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Удеркан Жанабаевич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Сарсенбай Набиевич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овец, 10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Жангараев Тарас Аманкосович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овец, 11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Кусжанов Жетибай Айтбергенович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корова, 66 лощадь, 2 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Жантуар Мұстахи Жапарұлы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Бердиев Сейілхан Сисенбайұлы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овец, 14лощадь, 30 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Әділ Тарасұлы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Бегенова Гулжазира Султанбековна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корова, 80 овец, 177верблюд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Амантайқызы Әсем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овец, 10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Бекімов Ақылбек Құрманғазыұлы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Жаржанов Асхат Қуанғалиұлы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Мағдатов Есқуат Берікұлы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Нурлаев Адайбек Издибаевич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корова, 131 овец, 52 лощадь,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Мендибай Амандыкович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верблюд-27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"ЕР-Күз"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1000,06790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овец,106 лощадь, 9 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Орынбай Меретович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306,97030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овец-223, лощадь 22, верблюд-4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Кошербаева Асыл Олжашыевна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лощадь-14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Кошербаева Асыл Олжашыевна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лощадь-14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Мадиев Султанмурат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лощадь-15, верблюд-17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Кадыргали Султанмуратович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овец-311, лощадь-87,верблюд-87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Сонабаева Айгуль Султановна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99,57490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овец-33,лощадь-14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Сонабаев Мырзагали Султанович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99,53970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овец-134, лощадь-15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Ќожаназар Әбубәкір Самарханұлы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овец-30, лощадь-19, верблюд-2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Манатова Урзада Султановна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овец-28, лощадь-45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Нурымов Руслан Аязханович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корова -2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Касым Максатович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овец-18, лощадь-8,верблюд-4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Нсанов Актаубай Абдолович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598,88770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овец-28, лощадь-83, верблюд-25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Изтурова Тажихан Собалаковна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корова-42,овец-713,лощадь-345, верблюд-254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 Саттибек Нуркасынович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овец-8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Жолжанова Алмагул Жеткизгеновна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Есбергенова Алмагул Айекеновна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Болатбек Утегенович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Телеубаев Нурлан Токтасынович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лощадь-5, верблюд 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Жалгасбек Байшылыќұлы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294,25910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верблюд-106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Берікбай Қуантұр Қуантұр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лощадь-36,верблюд-5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 Кыдырхан Шанытбаевич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овец-67, лощадь-61, верблюд-51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Лесбаев Жумабек Акаевич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овец-7, лощадь-5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Жанкулов Калнияз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4673,21310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овец-66, лощадь-90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Телеубаев Нурлан Токтасынович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лощадь-5, верблюд-5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Албытов Чингиз Жейенаевич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лощадь-11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Дуйшова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390,03420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лощадь -38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 Кыдырхан Шанытбаевич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8,07600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овец-67, лощадь-61, верблюд-51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Телеубаев Нурлан Токтасынович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лощадь-5, верблюд-5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Телеубаев Нурлан Токтасынович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лощадь-5, верблюд-5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Ставничук Валерий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корова-34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Мадияров Сулеймен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корова-1,овец-48,лощадь-21, верблюд-12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Умир Калмуканович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Марат Айладирович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овец-5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Керим Амандыкович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овец-50, лощадь-23, верблюд-12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Мергалиева Светлана Жасталаповна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лощадь-6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Кушекова Нурбиби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овец-134, 18-лощадь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наследству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Сатиманов Коля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 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корова-1, лощадь -54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Буженов Каирбек Айдашевич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Дюсеева Ынтазар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15-корова,140-лощадь,40-верблюд,787-овец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Бекешұлы Нұрдаулет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Есқуатов Жеткизген Рахымұлы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8-корова,8-лощадь,13-верблюд,8 -овец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Туркпенбаев Жеделбай Шукирович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2-корова,35-лощадь,3-верблюд, 21-овец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Алтынай Пышакпаевна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190-лощадь,70-верблюд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Таласбаева Аксырга Абаевна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15-корова,77-лощадь,40-верблюд, 226-овец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Койшыгулова Мерухан Жадигеровна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1-корова,4-лощадь,1-овец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Қартбаев Амандық Жанқожаұлы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10-лощадь,12-верблюд,434-овец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Съезд Ќартбайұлы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1-корова, 65-лощадь, 2-верблюд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Ескалиева Жанилсин Муханбеденовна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3-корова,59-лощадь,8-верблюд, 467-овец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 Сырлыбек Жадигерович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наследству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Жанбырбай Абуханович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7-корова,32-лощадь, 5-верблюд, 472-овец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Балтабек Сеишович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57 - 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Асхат Камелұлы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корова,108-лощадь,11-верблюд, 212-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Икембай Глымович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5-корова, 3-верблюд, 5-овец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Даулетқызы Әйгерім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2-корова, 2-верблюд, 5-овец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 Асар Адонгарович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6-корова, 6-лощадь, 14-овец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Булеев Камбар Айдарбаевич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1-лощадь, 5-верблюд, 8-овец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Даулетќызы Әйгерім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2-корова, 2-верблюд, 5-овец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Кушекова Нурбиби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18-лощадь, 134-овец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Коишыгулов Утесин Сырлыбекович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31-лощадь, 17-овец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Аманбек Сагиндикович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2-корова, 10-верблюд, 49-овец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Туркпенбаев Жеделбай Шукирович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2-корова, 35-лощадь, 3-верблюд, 21-овец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Койшыгулова Айгул Жадигеровна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Таңбаев Абай Қуанұлы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Оразова Гулнар Онбаевна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7-верблюд, 559-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Сатиманов Темиргали Коляевич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4-корова,23-лощадь,5-верблюд, 471-овец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Бектас Тлекбаевич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Айтбай Тулеушович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6-корова,49-лощадь,7-верблюд, 22-овец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 Асар Адонгарович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6-корова,6-лощадь,14-овец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Жаксылык Базарбаевич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13-лощадь,15-овец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Сисембаев Бекболат Жолжанович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6-корова,30-лощадь,35-верблюд, 61-овец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Кулбасова Такиш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Тилеумаганбетов 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3-корова, 136-овец,100-лощадь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Асауов Кощы Жиенбаевич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1-корова,20-лощадь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Айбек Балишанович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Жолмағанбет Сайын Тұрмырзаұлы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7-корова,16-овец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Умит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145-овец,46-лощадь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Турланов 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141-овец, 27-лощадь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Нуржауұлы 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14-овец,10-лощадь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Лашенов Ілияс Серікұлы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Бердигали Муратбаевич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11-овец, 10-лощадь,5-верблюд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округа по 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(ярки , козочки)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няк (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Жеребы, кобылы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селоАқшұқыр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Ақшұқыр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Қызылөзен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Қызылөзен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Шапағатов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Шапағатов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 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тративн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о-террит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г.Форт-Шевченко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г.Форт-Шевченко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с.Ақшұқыр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с.Ақшұқыр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с.Баутин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с.Баутин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с.Қызылөзен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с.Қызылөзен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с.о.С.Шапағатов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с.о.С.Шапағатов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с.Таушық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с.Таушық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схема пастбищеоборотов, приемлемая для Тупкараганского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 2026-2031 годы очередность использования по климатическим условиям в соответствии текущих лет.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Тупкараганскому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территорий административно-территориальной 
единицы в разрезе категорий земель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
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Тупкараганскому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рекомендуемые 
на основании геоботанического обследования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Тупкараганскому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пастбищ, включающая внешние и внутренние границы и площади сезонных пастбищ(сервитутов), объекты пастбищной инфраструктуры и 
скотомогильники (биомитрические ямы)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и земли для выделения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Тупкараганскому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Тупкараганскому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схема размещения поголовья сельскохозяйственных животных на отгонных пастбищах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города,сел,сельского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скота на отдаленные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отдаленных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населенных пунктов Тупкараганского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населен-ных пунктов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поголовье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Охват+,-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39653,4323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скот-273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-8312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Всего:11697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-55588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-6486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Всего:10445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-73473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4033,2863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-2915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Всего:5979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-43784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-17282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Верблюд- 4420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Лошадь- 6214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Всего:28772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-212066,6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9516.9501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-8532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Лошадь- 3089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Всего:12633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-79823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2214.0953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-2246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2885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