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c318" w14:textId="827c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государственного учреждения "Аппарата акима села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17 марта 2026 года № 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округа", акимат Каракиянского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положения государственных учреждений согласно приложениям к настоящему постановлению: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1)Положение о государственном учреждении "Аппарата акима села Жетыбай"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2)Положение о государственном учреждении "Аппарата акима села Мунайшы" согласно приложению 2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3)Положение о государственном учреждении "Аппарата акима села Сенек" согласно приложению 3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4)Положение о государственном учреждении "Аппарата акима села Бостан" согласно приложению 4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5)Положение о государственном учреждении "Аппарата акима села Куланды" согласно приложению 5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6)Положение о государственном учреждении "Аппарата акима села Болашак" согласно приложению 6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села и сельских округов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порядке, установленным законодательством Республики Казахстан обеспечить государственную регистрацию вышеуказанных Положении в органах юстиции и выполнение иных необходимых мер, вытекающих из настоящего постановлания.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Каракиянского района" в порядке, установленным законодательством обеспечить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в эталонный банк нормативных правовых актов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Каракиянского района.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Торетаев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Каракиянского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 2026 года № ___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Жетыбай" (далее – аппарат акима) является государственным учреждением, обеспечивающим деятельность акима села (далее – аким) и осуществляющим иные функции, предусмотренные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 государственном учреждении "Аппарат акима села Жетыбай", его структура утверждаются акиматом Каракиянского района.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аппарата акима на государственном языке - "Жетібай ауылы әкімінің аппараты" мемлекеттік мекемесі;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русском языке - государственное учреждение "Аппарат акима села Жетыбай".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130303, Мангистауская область, Каракиянский район, село Жетыбай, микрорайон Новостройка, строение 1.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"Аппарат акима села Жетыбай" образуется, упраздняется и реорганизуется акиматом Каракиянского района.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государственного учреждения "Аппарат акима села Жетыбай"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села Жетыбай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акимами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села,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"Аппарат акима села Жетыбай"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акиматом Каракиянского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села,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Аппарат акима имеет право, в пределах своей компетенции: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 (города областного значения),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села Жетыбай"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Жетыбай" возглавляется акимом.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села Жетыбай"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относится к коммунальной собственности села.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села Жетыбай"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