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fd82e" w14:textId="e7fd8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Каракиянского района от 13 января 2026 года № 1 "Об утверждении Положения государственного учреждения" Каракиянский районный отдел экономики и финансов" в новой редакции"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23 апреля 2026 года № 116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Каракиянского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Каракиянского района от 13 января 2026 года № 1 "Об утверждении Положения государственного учреждения" Каракиянский районный отдел экономики и финансов" в новой редакции" следующие изменения и дополнения;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государственного учреждения "Каракиянский районный отдел экономики и финансов", утвержденного указанным постановлением, дополнить подпунктом 36)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"36) обобщает, защищает документацию в рамках программ "Ауыл ел бесігі" и ведет работу по направлению программ;".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"Каракиянский районный отдел экономики и финансов"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республиканскому государственному предприятию на праве хозяйственного ведения "Институт законодательства и правовой информации Республики Казахстан" для официального опубликования настоящего постановления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настоящее постановление на интернет-ресурсе акимата Каракиянского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иные необходимые меры, вытекающие из настоящего постановления.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Торетаев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