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fe51" w14:textId="d5ef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Положения государственного учреждения "Каракиянский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13 января 2026 года № 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 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Каракиянского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новой редакции прилагаемое Положение о государственном учреждении "Каракиянский районный отдел экономики и финансов"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экономики и финансов" в установленном законодательством порядке;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настоящее постановление республиканскому государственному предприятию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Каракиянского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необходимые меры, вытекающие из настоящего постановления.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Каракиянского района от 25 июня 2018 года № 156 "Об утверждении положения государственного учреждения "Каракиянский районный отдел экономики и финансов" в новой редакции".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от " " 2026 г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"Каракиянский районный отдел экономики и финансов"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"Каракиянский районный отдел экономики и финансов" является государственным органом Республики Казахстан, осуществляющим руководство в сфере формирования и реализации государственной политики в области экономической политики, планирования и исполнения районного бюджета, управления государственной районной коммунальной собственностью.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"Каракиянский районный отдел экономики и финансов" не имеет ведомства.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"Каракиянский районный отдел экономики и финансов"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"Каракиянский районный отдел экономики и финансов"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"Каракиянский районный отдел экономики и финансов" вступает в гражданско-правовые отношения от собственного имени.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"Каракиянский районный отдел экономики и финансов"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"Каракиянский районный отдел экономики и финансов"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"Каракиянского районного отдела экономики и финансов" и другими актами, предусмотренными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Каракиянского районного отдела экономики и финансов утверждаются в соответствии с действующим законодательством.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130300, Республика Казахстан, Мангистауская область, Каракиянский район, село Курык, улица Досан-Батыра, здание № 8.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языке: "Қарақия аудандық экономика және қаржы бөлімі"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"Каракиянский районный отдел экономики и финансов".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"Каракиянский районный отдел экономики и финансов" является акимат Каракиянского района.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"Каракиянский районный отдел экономики и финансов".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"Каракиянский районный отдел экономики и финансов" осуществляется из местного бюджета.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"Каракиянский районный отдел экономики и финансов"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"Каракиянский районный отдел экономики и финансов".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"Каракиянский районный отдел экономики и финансов"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местного бюджета.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 государственного учреждения "Каракиянский районный отдел экономики и финансов"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Каракиянского районного отдела экономики и финансов: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реализация государственной политики на территории района в сфере экономической политики, государственного планирования, исполнения бюджета и управления коммунальной собственностью района.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Задачи: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целей, приоритетов и основных направлений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проведение бюджетной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координации процесса исполнения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районным коммунальным имуществом.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функции в сфере исполнения бюджета, ведения бухгалтерского учета, бюджетного учета и бюджетной отчетности по исполнению местного бюджета и функций в сфере стратегического, экономического и бюджетного планирования в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разрабатывает местные бюджеты на плановый период с учетом прогноза социально-экономического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прогнозирует поступления в местный бюджет с учетом прогноза социально-экономического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 области, показателям программы развития территорий и действующим натуральным нормам,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бюджетных программ администраторов бюджетных программ на предмет их соответствия функциям, полномочиям, направлениям деятельности администратора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бюджетных заявок, проектов бюджетных программ администраторов местных бюджетных программ формирует заключения по бюджетным заявкам и проектам бюджетных программ и направляет их на рассмотрение соответствующей бюджетной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составляет проект бюджета района и вносит его на рассмотрение бюджетной комиссии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исполнение бюджета и координирует деятельность администраторов бюджетных программ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составляет, утверждает и ведет сводный план финансирования по обязательствам, сводный план поступлений и финансирования по платежам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Республики Казахстан проводит комплекс мероприятий по обеспечению полноты и своевременности зачисления поступлений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производит возврат из бюджета и (или) зачет излишне (ошибочно) уплаченных сумм и осуществляет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управляет бюджетными деньгами в соответствии с Бюджетным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бюджетный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отчет об исполнении бюджета района, а также другие отчеты, предусмотренные Бюджетным кодексом Республики Казахстан в акимат, ревизионную комиссию области, местный уполномоченный орган области по исполнению бюджета и уполномоченный Правительством Республики Казахстан орган по внутреннему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годовой отчет об исполнении бюджета района за отчетный финансовый год с приложениями в акимат и уполномоченный Правительством Республики Казахстан орган по внутреннему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бюджетные инвестиционные проекты администраторов бюджетных программ и направляет экономическое заключение по ним администратору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мониторинг и оценку реализации местных бюджетных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оценку реализации местных бюджетных инвестиций посредством участия государства в уставном капитале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решения о предоставлении бюджетного кредита в соответствии с Бюджетным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прогнозирование поступлений в местный бюджет по категориям, классам и подклассом единой бюджетной классификации осуществляется в порядке, определяемом местным исполнительным органом области, города республиканского значения, столицы, на основании методики, разрабатываемой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формирование лимитов расходов бюджета для текущих бюджетных программ, бюджетных программ развития, осуществление анализа функций и штатных расписаний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рассматривает и согласовывает планы развития районных государственных предприятий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управляет районным коммунальным имуществом,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и правила продажи объектов приватизации, проводит работы по приватизации районной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предоставляет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предоставляет областное коммунальное имущество в имущественный наем (аренду);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контроль за использованием и сохранностью районного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закрепляет районное коммунальное имущество за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дает согласие на создание районными коммунальными юридическими лицами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случаях и порядке,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проводит работы по передаче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принимает решения о передаче имущества принятые из республиканской, областной коммунальной собственности на основании ходатайства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соблюдает соответствующих правил, стандартов и административных процедур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принимает соответствующие меры по цифравизации государственной учреждении "Каракиянского районного отдела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соответствующие работы по четвертому уровню бюджета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полномочия, возложенные на государственное учреждение "Каракиянский районный отдел экономики и финансов"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обобщает, защищает документацию в рамках программ "Ауыл ел бесігі" и ведет работу по направлению программ;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постановлением акимата Каракиянского района Мангистауской области от 23.04.2026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иных организаций информацию, необходимую для осуществления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отзыв бюджетных средств и приостановление финансирования в случаях, предусмотренных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от государственных учреждений, финансируемых из районного бюджета, а также от администраторов бюджетных программ отчеты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договора с юридическими и физическими лицами, определяет условия и характер взаимных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подготовке проектов решений, распоряжений акима, постановлений акимата района, а так же маслихата по вопросам, относящимся к компетенции государственного учреждения "Каракиянский районный отдел экономики и финансов";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предусмотренные, законодательными актами Республики Казахстан и настоящим Положением.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"Каракиянский районный отдел экономики и финансов"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"Каракиянский районный отдел экономики и финансов" осуществляется руководителем, который несет персональную ответственность за выполнение возложенных на государственное учреждение "Каракиянский районный отдел экономики и финансов" задач и осуществление им своих функций.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"Каракиянский районный отдел экономики и финансов" назначается на должность и освобождается от должности акимом Каракиянского района в соответствии с действующим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государственного учреждения "Каракиянский районный отдел экономики и финансов"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государственного учреждения "Каракиянский районный отдел экономики и финансов":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органа во всех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компетенцию заведующего сектора и других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распоряжается имуществом государственного органа, заключает договора,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в пределах своей компетенции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на работу и увольняет с работы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служащим;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дисциплинарного наказания к работникам;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ход исполнения решений, принятых местными исполнительными и представительными органами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меры, направленные против совершения коррупционных правонарушений и несет персональную ответственность за непринятие мер против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возложенные на него законодательством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полномочий первого руководителя государственного учреждения "Каракиянский районный отдел образования" в период его отсутствия осуществляется лицом, его замещающим в соответствии с действующим законодательством.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определяет полномочия заведующего сектором в соответствии с действующим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"Каракиянский районный отдел экономики и финансов"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"Каракиянский районный отдел экономики и финансов" имеет на праве оперативного управления обособленное имущество.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"Каракиянский районный отдел экономики и финансов" формируется за счет имущества, переданного ему собственником, а макже имущества (включая денежные доходы), приобретенного в результате собственной деятельности и иных источников, не запрещенных законодателсьвтом Республики Казахстан.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"Каракиянский районный отдел экономики и финансов", относится к коммунальной собственности района.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"Каракиянский районный отдел экономики и финансов"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 государственного учреждения "Каракиянский районный отдел экономики и финансов"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Режим работы государственного учреждения "Каракиянский районный отдел экономики и финансов" определяется самостоятельно в соответствии с требованиями действующего законодательства Республики Казахстан.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и дополнений в учредительные документы государственного учреждения "Каракиянский районный отдел экономики и финансов"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Внесение изменений и дополнений в учредительные документы государственного учреждения "Каракиянский районный отдел экономики и финансов" производится по постановлению акимата Каракиянского района.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Внесенные изменения и дополнения в учредительные документы государственного учреждения "Каракиянский районный отдел экономики и финансов" регистрируются в соответствии с законодательством Республики Казахстан.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упразднение государственного учреждения "Каракиянский районный отдел экономики и финансов"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государственного учреждения "Каракиянский районный отдел экономики и финансов" осуществляются в соответствии с законодательством Республики Казахстан.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