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9492" w14:textId="96e9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2025 года № 38/301 "О бюджете села Турыш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июня 2026 года № 43/347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26 декабря 2025 года № 38/301 "О бюджете села Турыш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Турыш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136 344,1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2 431,1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133 913,0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138 698,2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-2 354,1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2 354,1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2 354,1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