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3afc" w14:textId="e523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декабря 2025 года № 38/300 "О бюджете села Толеп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15 июня 2026 года № 43/346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26 декабря 2025 года № 38/300 "О бюджете села Толеп на 2026 –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Толеп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86 507,0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96,3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председателя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43/346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38/300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